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F52A2">
      <w:pPr>
        <w:pStyle w:val="31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t>《种田养娃</w:t>
      </w:r>
      <w:r>
        <w:rPr>
          <w:rFonts w:hint="eastAsia" w:ascii="宋体" w:hAnsi="宋体" w:eastAsia="宋体"/>
          <w:lang w:val="en-US" w:eastAsia="zh-CN"/>
        </w:rPr>
        <w:t>-8月6号截止</w:t>
      </w:r>
      <w:r>
        <w:rPr>
          <w:rFonts w:ascii="宋体" w:hAnsi="宋体" w:eastAsia="宋体"/>
        </w:rPr>
        <w:t>》</w:t>
      </w:r>
    </w:p>
    <w:p w14:paraId="714BAD24">
      <w:pPr>
        <w:rPr>
          <w:rFonts w:hint="default" w:ascii="宋体" w:hAnsi="宋体" w:eastAsia="宋体"/>
          <w:b/>
          <w:bCs/>
          <w:color w:val="C00000"/>
          <w:lang w:val="en-US" w:eastAsia="zh-CN"/>
        </w:rPr>
      </w:pPr>
      <w:r>
        <w:rPr>
          <w:rFonts w:hint="eastAsia" w:ascii="宋体" w:hAnsi="宋体" w:eastAsia="宋体"/>
          <w:b/>
          <w:bCs/>
          <w:color w:val="C00000"/>
          <w:lang w:val="en-US" w:eastAsia="zh-CN"/>
        </w:rPr>
        <w:t>呱呱录制，成手自报价。工资次月结算。录制失联，敷衍，与试音质量不符不予结算。</w:t>
      </w:r>
    </w:p>
    <w:p w14:paraId="0D5874A2">
      <w:pPr>
        <w:rPr>
          <w:rFonts w:hint="default" w:ascii="宋体" w:hAnsi="宋体" w:eastAsia="宋体"/>
          <w:b/>
          <w:bCs/>
          <w:color w:val="C00000"/>
          <w:lang w:val="en-US" w:eastAsia="zh-CN"/>
        </w:rPr>
      </w:pPr>
      <w:r>
        <w:rPr>
          <w:rFonts w:hint="eastAsia" w:ascii="宋体" w:hAnsi="宋体" w:eastAsia="宋体"/>
          <w:b/>
          <w:bCs/>
          <w:color w:val="C00000"/>
          <w:lang w:val="en-US" w:eastAsia="zh-CN"/>
        </w:rPr>
        <w:t>每个角色一条音。每人只听3个角色。</w:t>
      </w:r>
      <w:bookmarkStart w:id="0" w:name="_GoBack"/>
      <w:bookmarkEnd w:id="0"/>
    </w:p>
    <w:p w14:paraId="079C5D2F">
      <w:pPr>
        <w:pStyle w:val="3"/>
        <w:spacing w:after="300"/>
      </w:pPr>
      <w:r>
        <w:rPr>
          <w:rFonts w:ascii="宋体" w:hAnsi="宋体" w:eastAsia="宋体"/>
        </w:rPr>
        <w:t>角色总表</w:t>
      </w:r>
    </w:p>
    <w:p w14:paraId="404A0C08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【林晚】【女】【青年】【22岁，穿越者，苏沐的妻子，前世是特工，身手好，医术高超，性格果决】【40】</w:t>
      </w:r>
    </w:p>
    <w:p w14:paraId="1CCCC021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【苏沐】【男】【青年】【25岁，猎户，三个孩子的养父，外表俊朗，心思深沉，不善言辞】【16】</w:t>
      </w:r>
    </w:p>
    <w:p w14:paraId="42926822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【苏宝梦】【男】【儿童】【6岁，苏沐的三儿子，天真，稚气，直率】【9】</w:t>
      </w:r>
    </w:p>
    <w:p w14:paraId="4C9D3B4C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【胖婶】【女】【中年】【40岁，虎妞的婶婶，村民，蛮横自私，仗势欺人，欺软怕硬】【9】</w:t>
      </w:r>
    </w:p>
    <w:p w14:paraId="30877188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【林徐氏】【女】【中年】【45岁，林晚的婶娘，贪婪，自私，凶狠，爱占便宜】【7】</w:t>
      </w:r>
    </w:p>
    <w:p w14:paraId="053C9E53">
      <w:pPr>
        <w:pStyle w:val="19"/>
      </w:pPr>
      <w:r>
        <w:rPr>
          <w:rFonts w:ascii="宋体" w:hAnsi="宋体" w:eastAsia="宋体"/>
          <w:sz w:val="24"/>
          <w:shd w:val="clear" w:fill="FF87A7"/>
        </w:rPr>
        <w:t>【苏召哲】【男】【儿童】【8岁，苏沐的二儿子，调皮狡黠，多疑胆怯】【5】</w:t>
      </w:r>
    </w:p>
    <w:p w14:paraId="71DC23F8">
      <w:pPr>
        <w:pStyle w:val="19"/>
      </w:pPr>
      <w:r>
        <w:rPr>
          <w:rFonts w:ascii="宋体" w:hAnsi="宋体" w:eastAsia="宋体"/>
          <w:sz w:val="24"/>
          <w:shd w:val="clear" w:fill="FFE617"/>
        </w:rPr>
        <w:t>【苏临哲】【男】【儿童】【10岁，苏沐的大儿子，稳重，懂事，长兄担当】【4】</w:t>
      </w:r>
    </w:p>
    <w:p w14:paraId="29335D6A">
      <w:pPr>
        <w:pStyle w:val="19"/>
      </w:pPr>
      <w:r>
        <w:rPr>
          <w:rFonts w:ascii="宋体" w:hAnsi="宋体" w:eastAsia="宋体"/>
          <w:sz w:val="24"/>
          <w:shd w:val="clear" w:fill="79EF6B"/>
        </w:rPr>
        <w:t>【村长】【男】【老年】【55岁，杏花村村长，处事圆滑，明哲保身】【3】</w:t>
      </w:r>
    </w:p>
    <w:p w14:paraId="7D3B35D9">
      <w:pPr>
        <w:pStyle w:val="19"/>
      </w:pPr>
      <w:r>
        <w:rPr>
          <w:rFonts w:ascii="宋体" w:hAnsi="宋体" w:eastAsia="宋体"/>
          <w:sz w:val="24"/>
          <w:shd w:val="clear" w:fill="FF8686"/>
        </w:rPr>
        <w:t>【围观和事佬】【男】【中年】【45岁，围观村民，站着说话不腰疼，多管闲事】【3】</w:t>
      </w:r>
    </w:p>
    <w:p w14:paraId="2A49D20D">
      <w:pPr>
        <w:pStyle w:val="19"/>
      </w:pPr>
      <w:r>
        <w:rPr>
          <w:rFonts w:ascii="宋体" w:hAnsi="宋体" w:eastAsia="宋体"/>
          <w:sz w:val="24"/>
          <w:shd w:val="clear" w:fill="FDA58E"/>
        </w:rPr>
        <w:t>【村里嫉妒女子】【女】【少年】【18岁，村里觊觎苏沐的村民女子，贪心恶毒，嫉妒心强，蠢笨】【3】</w:t>
      </w:r>
    </w:p>
    <w:p w14:paraId="451D057B">
      <w:pPr>
        <w:pStyle w:val="19"/>
      </w:pPr>
      <w:r>
        <w:rPr>
          <w:rFonts w:ascii="宋体" w:hAnsi="宋体" w:eastAsia="宋体"/>
          <w:sz w:val="24"/>
          <w:shd w:val="clear" w:fill="00B4FF"/>
        </w:rPr>
        <w:t>【围观村民】【中性】【青年】【苏家村落村民，盲从跟风，胆小怕事】【2】</w:t>
      </w:r>
    </w:p>
    <w:p w14:paraId="222EC9A9">
      <w:pPr>
        <w:pStyle w:val="19"/>
      </w:pPr>
      <w:r>
        <w:rPr>
          <w:rFonts w:ascii="宋体" w:hAnsi="宋体" w:eastAsia="宋体"/>
          <w:sz w:val="24"/>
          <w:shd w:val="clear" w:fill="B4EDAD"/>
        </w:rPr>
        <w:t>【随行黑衣人】【男】【青年】【30岁，苏沐的下属，忠心听命，行事狠绝】【1】</w:t>
      </w:r>
    </w:p>
    <w:p w14:paraId="3DC4F720">
      <w:pPr>
        <w:pStyle w:val="19"/>
      </w:pPr>
      <w:r>
        <w:rPr>
          <w:rFonts w:ascii="宋体" w:hAnsi="宋体" w:eastAsia="宋体"/>
          <w:sz w:val="24"/>
          <w:shd w:val="clear" w:fill="90C7ED"/>
        </w:rPr>
        <w:t>【嫉妒女子母亲】【女】【中年】【40岁，村里嫉妒女子的母亲，虚荣，保守】【1】</w:t>
      </w:r>
    </w:p>
    <w:p w14:paraId="4FF218A0">
      <w:pPr>
        <w:pStyle w:val="19"/>
      </w:pPr>
      <w:r>
        <w:rPr>
          <w:rFonts w:ascii="宋体" w:hAnsi="宋体" w:eastAsia="宋体"/>
          <w:sz w:val="24"/>
          <w:shd w:val="clear" w:fill="D9B3F9"/>
        </w:rPr>
        <w:t>【围观村民2】【中性】【青年】【苏家村落村民，盲从跟风，胆小怕事】【1】</w:t>
      </w:r>
    </w:p>
    <w:p w14:paraId="0A1052D7">
      <w:pPr>
        <w:pStyle w:val="19"/>
      </w:pPr>
      <w:r>
        <w:rPr>
          <w:rFonts w:ascii="宋体" w:hAnsi="宋体" w:eastAsia="宋体"/>
          <w:sz w:val="24"/>
          <w:shd w:val="clear" w:fill="FFDDA7"/>
        </w:rPr>
        <w:t>【围观村民3】【中性】【青年】【苏家村落村民，盲从跟风，胆小怕事】【1】</w:t>
      </w:r>
    </w:p>
    <w:p w14:paraId="3AAF08C9">
      <w:pPr>
        <w:pStyle w:val="3"/>
        <w:spacing w:after="300"/>
      </w:pPr>
      <w:r>
        <w:rPr>
          <w:rFonts w:ascii="宋体" w:hAnsi="宋体" w:eastAsia="宋体"/>
        </w:rPr>
        <w:t>章节列表</w:t>
      </w:r>
    </w:p>
    <w:p w14:paraId="591791F1">
      <w:pPr>
        <w:pStyle w:val="4"/>
        <w:spacing w:after="240"/>
      </w:pPr>
      <w:r>
        <w:rPr>
          <w:rFonts w:ascii="宋体" w:hAnsi="宋体" w:eastAsia="宋体"/>
        </w:rPr>
        <w:t>§2集 后娘要杀人</w:t>
      </w:r>
    </w:p>
    <w:p w14:paraId="2773A858">
      <w:pPr>
        <w:pStyle w:val="5"/>
        <w:spacing w:after="240"/>
      </w:pPr>
      <w:r>
        <w:rPr>
          <w:rFonts w:ascii="宋体" w:hAnsi="宋体" w:eastAsia="宋体"/>
        </w:rPr>
        <w:t>角色</w:t>
      </w:r>
    </w:p>
    <w:p w14:paraId="6CA1D5D9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【林晚】【女】【青年】【22岁，穿越者，苏沐的妻子，前世是特工，身手好，医术高超，性格果决】【10】</w:t>
      </w:r>
    </w:p>
    <w:p w14:paraId="48EF442D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【苏宝梦】【男】【儿童】【6岁，苏沐的三儿子，天真，稚气，直率】【7】</w:t>
      </w:r>
    </w:p>
    <w:p w14:paraId="65015D00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【林徐氏】【女】【中年】【45岁，林晚的婶娘，贪婪，自私，凶狠，爱占便宜】【7】</w:t>
      </w:r>
    </w:p>
    <w:p w14:paraId="014C5FD6">
      <w:pPr>
        <w:pStyle w:val="19"/>
      </w:pPr>
      <w:r>
        <w:rPr>
          <w:rFonts w:ascii="宋体" w:hAnsi="宋体" w:eastAsia="宋体"/>
          <w:sz w:val="24"/>
          <w:shd w:val="clear" w:fill="FFE617"/>
        </w:rPr>
        <w:t>【苏临哲】【男】【儿童】【10岁，苏沐的大儿子，稳重，懂事，长兄担当】【3】</w:t>
      </w:r>
    </w:p>
    <w:p w14:paraId="55283E92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【苏沐】【男】【青年】【25岁，猎户，三个孩子的养父，外表俊朗，心思深沉，不善言辞】【2】</w:t>
      </w:r>
    </w:p>
    <w:p w14:paraId="0097F003">
      <w:pPr>
        <w:pStyle w:val="5"/>
        <w:spacing w:after="240"/>
      </w:pPr>
      <w:r>
        <w:rPr>
          <w:rFonts w:ascii="宋体" w:hAnsi="宋体" w:eastAsia="宋体"/>
        </w:rPr>
        <w:t>正文</w:t>
      </w:r>
    </w:p>
    <w:p w14:paraId="6BFBEBCC">
      <w:pPr>
        <w:pStyle w:val="19"/>
      </w:pPr>
      <w:r>
        <w:rPr>
          <w:rFonts w:ascii="宋体" w:hAnsi="宋体" w:eastAsia="宋体"/>
          <w:sz w:val="24"/>
        </w:rPr>
        <w:t>第2集， 后娘要杀人</w:t>
      </w:r>
    </w:p>
    <w:p w14:paraId="28552799">
      <w:pPr>
        <w:pStyle w:val="19"/>
      </w:pPr>
      <w:r>
        <w:rPr>
          <w:rFonts w:ascii="宋体" w:hAnsi="宋体" w:eastAsia="宋体"/>
          <w:sz w:val="24"/>
        </w:rPr>
        <w:t>逐客令已经下了，众人看着没事，纷纷离开，最后还剩下林徐氏一人。她不敢相信眼前的人还活着：</w:t>
      </w:r>
    </w:p>
    <w:p w14:paraId="13D0B3BA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【林徐氏】“你怎么没死？”</w:t>
      </w:r>
    </w:p>
    <w:p w14:paraId="230432F2">
      <w:pPr>
        <w:pStyle w:val="19"/>
      </w:pPr>
      <w:r>
        <w:rPr>
          <w:rFonts w:ascii="宋体" w:hAnsi="宋体" w:eastAsia="宋体"/>
          <w:sz w:val="24"/>
        </w:rPr>
        <w:t>林晚冷笑：</w:t>
      </w:r>
    </w:p>
    <w:p w14:paraId="02AD5864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【林晚】“我没死你是不是很失落？”</w:t>
      </w:r>
    </w:p>
    <w:p w14:paraId="305640B2">
      <w:pPr>
        <w:pStyle w:val="19"/>
      </w:pPr>
      <w:r>
        <w:rPr>
          <w:rFonts w:ascii="宋体" w:hAnsi="宋体" w:eastAsia="宋体"/>
          <w:sz w:val="24"/>
        </w:rPr>
        <w:t>林徐氏尴尬的笑了两声：</w:t>
      </w:r>
    </w:p>
    <w:p w14:paraId="09A0788B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【林徐氏】“你没事就好。”</w:t>
      </w:r>
    </w:p>
    <w:p w14:paraId="2BEA0102">
      <w:pPr>
        <w:pStyle w:val="19"/>
      </w:pPr>
      <w:r>
        <w:rPr>
          <w:rFonts w:ascii="宋体" w:hAnsi="宋体" w:eastAsia="宋体"/>
          <w:sz w:val="24"/>
        </w:rPr>
        <w:t>说完，目光又落在西屋里：</w:t>
      </w:r>
    </w:p>
    <w:p w14:paraId="13AAACF7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【林徐氏】“我家耀武也病了，晚儿，你看看能不能割点肉给婶娘回去熬汤喝。”</w:t>
      </w:r>
    </w:p>
    <w:p w14:paraId="29B3DEC2">
      <w:pPr>
        <w:pStyle w:val="19"/>
      </w:pPr>
      <w:r>
        <w:rPr>
          <w:rFonts w:ascii="宋体" w:hAnsi="宋体" w:eastAsia="宋体"/>
          <w:sz w:val="24"/>
        </w:rPr>
        <w:t>林晚面无表情拒绝：</w:t>
      </w:r>
    </w:p>
    <w:p w14:paraId="24086999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【林晚】“没有。”</w:t>
      </w:r>
    </w:p>
    <w:p w14:paraId="2C235671">
      <w:pPr>
        <w:pStyle w:val="19"/>
      </w:pPr>
      <w:r>
        <w:rPr>
          <w:rFonts w:ascii="宋体" w:hAnsi="宋体" w:eastAsia="宋体"/>
          <w:sz w:val="24"/>
        </w:rPr>
        <w:t>林徐氏瞬间变脸，面目狰狞的冲着林晚脸扇去：</w:t>
      </w:r>
    </w:p>
    <w:p w14:paraId="15EA2191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【林徐氏】“怎么没有？苏沐刚从城里回来，你还想私藏？”</w:t>
      </w:r>
    </w:p>
    <w:p w14:paraId="7CF37450">
      <w:pPr>
        <w:pStyle w:val="19"/>
      </w:pPr>
      <w:r>
        <w:rPr>
          <w:rFonts w:ascii="宋体" w:hAnsi="宋体" w:eastAsia="宋体"/>
          <w:sz w:val="24"/>
        </w:rPr>
        <w:t>林晚轻飘飘接住林徐氏的手，猛的一拽将她的胳膊卸下，疼痛让林徐氏的哀嚎响彻云霄。</w:t>
      </w:r>
    </w:p>
    <w:p w14:paraId="79196EBB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【林徐氏】“你，你个贱人，还敢打我。”</w:t>
      </w:r>
    </w:p>
    <w:p w14:paraId="05DC740F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【林晚】“怎么不敢打你？吃我的喝我的，我没让你吐出来就不错了，婶娘也真是让我寒心，刚才我都快没命了，你还想找苏沐要银子，我在你眼里，还没有银子值钱吗？”</w:t>
      </w:r>
    </w:p>
    <w:p w14:paraId="01A10ACD">
      <w:pPr>
        <w:pStyle w:val="19"/>
      </w:pPr>
      <w:r>
        <w:rPr>
          <w:rFonts w:ascii="宋体" w:hAnsi="宋体" w:eastAsia="宋体"/>
          <w:sz w:val="24"/>
        </w:rPr>
        <w:t>林晚不想自己背黑锅，反正林徐氏的坏村里人有目共睹，她只要认下自己被哄骗就行了。只要苏沐能信就行，其他的，她暂时不管。林徐氏松口气，还以为这死丫头长本事了，原来是听到她说的话了！</w:t>
      </w:r>
    </w:p>
    <w:p w14:paraId="5DD0A6C0">
      <w:pPr>
        <w:pStyle w:val="19"/>
      </w:pPr>
      <w:r>
        <w:rPr>
          <w:rFonts w:ascii="宋体" w:hAnsi="宋体" w:eastAsia="宋体"/>
          <w:sz w:val="24"/>
        </w:rPr>
        <w:t>林徐氏立刻堆起笑容：</w:t>
      </w:r>
    </w:p>
    <w:p w14:paraId="2625623E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【林徐氏】“你看看你说的，婶娘不是那样的人，我也是为你着想。”</w:t>
      </w:r>
    </w:p>
    <w:p w14:paraId="179B570E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【林晚】“哦，我不信。”</w:t>
      </w:r>
    </w:p>
    <w:p w14:paraId="1031B0AE">
      <w:pPr>
        <w:pStyle w:val="19"/>
      </w:pPr>
      <w:r>
        <w:rPr>
          <w:rFonts w:ascii="宋体" w:hAnsi="宋体" w:eastAsia="宋体"/>
          <w:sz w:val="24"/>
        </w:rPr>
        <w:t>林晚态度冷冰冰，林徐氏也了解林晚固执起来谁的话都听不进去，只能陪笑：</w:t>
      </w:r>
    </w:p>
    <w:p w14:paraId="6D8F86DF">
      <w:pPr>
        <w:pStyle w:val="19"/>
      </w:pPr>
      <w:r>
        <w:rPr>
          <w:rFonts w:ascii="宋体" w:hAnsi="宋体" w:eastAsia="宋体"/>
          <w:sz w:val="24"/>
          <w:shd w:val="clear" w:fill="FFF1EE"/>
        </w:rPr>
        <w:t>【林徐氏】“那婶娘回去了，你自己好好想想，别因为这点小事闹的不愉快了。”</w:t>
      </w:r>
    </w:p>
    <w:p w14:paraId="2F834200">
      <w:pPr>
        <w:pStyle w:val="19"/>
      </w:pPr>
      <w:r>
        <w:rPr>
          <w:rFonts w:ascii="宋体" w:hAnsi="宋体" w:eastAsia="宋体"/>
          <w:sz w:val="24"/>
        </w:rPr>
        <w:t>等到林徐氏走了，林晚这才回头，一看苏沐带着两个小豆丁站在门口望着她，苏沐探究的眼神让她并不舒服，再看两个小豆丁，分明是震惊的模样。</w:t>
      </w:r>
    </w:p>
    <w:p w14:paraId="5108F051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【苏宝梦】“大哥，这真的是娘亲吗？我们的肉还在吗？”</w:t>
      </w:r>
    </w:p>
    <w:p w14:paraId="6F7E3C81">
      <w:pPr>
        <w:pStyle w:val="19"/>
      </w:pPr>
      <w:r>
        <w:rPr>
          <w:rFonts w:ascii="宋体" w:hAnsi="宋体" w:eastAsia="宋体"/>
          <w:sz w:val="24"/>
        </w:rPr>
        <w:t>三宝不可思议道。苏临哲嗯了一声：</w:t>
      </w:r>
    </w:p>
    <w:p w14:paraId="217CD053">
      <w:pPr>
        <w:pStyle w:val="19"/>
      </w:pPr>
      <w:r>
        <w:rPr>
          <w:rFonts w:ascii="宋体" w:hAnsi="宋体" w:eastAsia="宋体"/>
          <w:sz w:val="24"/>
          <w:shd w:val="clear" w:fill="FFE617"/>
        </w:rPr>
        <w:t>【苏临哲】“肉还在。”</w:t>
      </w:r>
    </w:p>
    <w:p w14:paraId="2F04B595">
      <w:pPr>
        <w:pStyle w:val="19"/>
      </w:pPr>
      <w:r>
        <w:rPr>
          <w:rFonts w:ascii="宋体" w:hAnsi="宋体" w:eastAsia="宋体"/>
          <w:sz w:val="24"/>
        </w:rPr>
        <w:t>林晚一辈子都难得和孩子打交道，也知原主做事过分，她更不可能讨好这两个孩子了。</w:t>
      </w:r>
    </w:p>
    <w:p w14:paraId="462349A1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【林晚】“我先睡了，二宝有什么问题喊我就是。”</w:t>
      </w:r>
    </w:p>
    <w:p w14:paraId="289E178C">
      <w:pPr>
        <w:pStyle w:val="19"/>
      </w:pPr>
      <w:r>
        <w:rPr>
          <w:rFonts w:ascii="宋体" w:hAnsi="宋体" w:eastAsia="宋体"/>
          <w:sz w:val="24"/>
        </w:rPr>
        <w:t>林晚打着哈欠走进房间。房子很简单，一张床，一张桌子还有一个柜子，和隔壁房间连在一起，中间弄了个窗户，透过窗户，可以看到隔壁孩子的情况。</w:t>
      </w:r>
    </w:p>
    <w:p w14:paraId="59711AB0">
      <w:pPr>
        <w:pStyle w:val="19"/>
      </w:pPr>
      <w:r>
        <w:rPr>
          <w:rFonts w:ascii="宋体" w:hAnsi="宋体" w:eastAsia="宋体"/>
          <w:sz w:val="24"/>
        </w:rPr>
        <w:t>苏沐是个很细心的人，如果原主不傻，应该可以看得出来他不是个单纯的猎户，正如她醒过来的一番操作，如果苏沐没点心思，不可能憋着不问，简单的行为举止就能看出来他也有秘密。</w:t>
      </w:r>
    </w:p>
    <w:p w14:paraId="0C010316">
      <w:pPr>
        <w:pStyle w:val="19"/>
      </w:pPr>
      <w:r>
        <w:rPr>
          <w:rFonts w:ascii="宋体" w:hAnsi="宋体" w:eastAsia="宋体"/>
          <w:sz w:val="24"/>
        </w:rPr>
        <w:t>林晚确实疲惫了，她刚结束单子收拾包裹准备回家，就被五个杀手用枪指着给大佬做手术，还没结束呢，就被炸死了。林晚熟睡后，苏沐带着苏召哲去了城镇，到了镇上看了大夫，确实是退热了。</w:t>
      </w:r>
    </w:p>
    <w:p w14:paraId="46B9429C">
      <w:pPr>
        <w:pStyle w:val="19"/>
      </w:pPr>
      <w:r>
        <w:rPr>
          <w:rFonts w:ascii="宋体" w:hAnsi="宋体" w:eastAsia="宋体"/>
          <w:sz w:val="24"/>
        </w:rPr>
        <w:t>他捏紧袖口，不管这个女人是借尸还魂还是什么，只要不对他的计划有阻碍，他能留她一命。傍晚，林晚被饿醒，接着就闻到了肉香。她起身准备出门，听见外面两个小豆丁在说她的“坏话。”</w:t>
      </w:r>
    </w:p>
    <w:p w14:paraId="30C0BBBA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【苏宝梦】“真的要叫坏娘起来吃饭吗？她不是死了吗？”</w:t>
      </w:r>
    </w:p>
    <w:p w14:paraId="118F2313">
      <w:pPr>
        <w:pStyle w:val="19"/>
      </w:pPr>
      <w:r>
        <w:rPr>
          <w:rFonts w:ascii="宋体" w:hAnsi="宋体" w:eastAsia="宋体"/>
          <w:sz w:val="24"/>
        </w:rPr>
        <w:t>苏宝梦天真的询问。苏临哲一脸不情愿：</w:t>
      </w:r>
    </w:p>
    <w:p w14:paraId="6C19D351">
      <w:pPr>
        <w:pStyle w:val="19"/>
      </w:pPr>
      <w:r>
        <w:rPr>
          <w:rFonts w:ascii="宋体" w:hAnsi="宋体" w:eastAsia="宋体"/>
          <w:sz w:val="24"/>
          <w:shd w:val="clear" w:fill="FFE617"/>
        </w:rPr>
        <w:t>【苏临哲】“她是爹娶回家照顾我们的，结果变成了我们照顾她，虽然我们都不喜欢她，但是爹爹说了，她是娘，后娘也是娘，还是叫起来吧，等会儿你多吃点，我会偷偷给二弟留一点的。”</w:t>
      </w:r>
    </w:p>
    <w:p w14:paraId="6364C46E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【苏宝梦】“大哥，你多吃，你还要读书，将来成了探花郎，就有好多好多吃的了。”</w:t>
      </w:r>
    </w:p>
    <w:p w14:paraId="74756BF9">
      <w:pPr>
        <w:pStyle w:val="19"/>
      </w:pPr>
      <w:r>
        <w:rPr>
          <w:rFonts w:ascii="宋体" w:hAnsi="宋体" w:eastAsia="宋体"/>
          <w:sz w:val="24"/>
        </w:rPr>
        <w:t>听着这话，林晚没忍住笑出声，苏宝梦吓得躲进苏临哲怀中：</w:t>
      </w:r>
    </w:p>
    <w:p w14:paraId="6D4D2D51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【苏宝梦】“谁！”</w:t>
      </w:r>
    </w:p>
    <w:p w14:paraId="7B56AA70">
      <w:pPr>
        <w:pStyle w:val="19"/>
      </w:pPr>
      <w:r>
        <w:rPr>
          <w:rFonts w:ascii="宋体" w:hAnsi="宋体" w:eastAsia="宋体"/>
          <w:sz w:val="24"/>
        </w:rPr>
        <w:t>林晚推开门出来：</w:t>
      </w:r>
    </w:p>
    <w:p w14:paraId="190653C3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【林晚】“是我。”</w:t>
      </w:r>
    </w:p>
    <w:p w14:paraId="78D7ADA3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【苏宝梦】“你怎么偷听我们说话。”</w:t>
      </w:r>
    </w:p>
    <w:p w14:paraId="65BF6775">
      <w:pPr>
        <w:pStyle w:val="19"/>
      </w:pPr>
      <w:r>
        <w:rPr>
          <w:rFonts w:ascii="宋体" w:hAnsi="宋体" w:eastAsia="宋体"/>
          <w:sz w:val="24"/>
        </w:rPr>
        <w:t>三宝气的面红耳赤。</w:t>
      </w:r>
    </w:p>
    <w:p w14:paraId="07BA1EA5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【林晚】“我没有，是你讲话声太大，把我吵醒了。”</w:t>
      </w:r>
    </w:p>
    <w:p w14:paraId="5D20F53E">
      <w:pPr>
        <w:pStyle w:val="19"/>
      </w:pPr>
      <w:r>
        <w:rPr>
          <w:rFonts w:ascii="宋体" w:hAnsi="宋体" w:eastAsia="宋体"/>
          <w:sz w:val="24"/>
        </w:rPr>
        <w:t>林晚弯下腰点点三宝的小脑袋。三宝扎着小啾啾，但看这凌乱的头发，实在是不忍直视。三宝不服气，鼓着腮帮和林晚对着干：</w:t>
      </w:r>
    </w:p>
    <w:p w14:paraId="2148CBCE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【苏宝梦】“是你太懒了，饭都要爹爹做。”</w:t>
      </w:r>
    </w:p>
    <w:p w14:paraId="158C2934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【苏沐】“吃饭了。”</w:t>
      </w:r>
    </w:p>
    <w:p w14:paraId="66E08D04">
      <w:pPr>
        <w:pStyle w:val="19"/>
      </w:pPr>
      <w:r>
        <w:rPr>
          <w:rFonts w:ascii="宋体" w:hAnsi="宋体" w:eastAsia="宋体"/>
          <w:sz w:val="24"/>
        </w:rPr>
        <w:t>苏沐站在西屋门口，喊了一声又进去了，大宝三宝头也不回的跑了。林晚摸了摸鼻子。看来原主挺不受待见。进了厨房，看见水煮一样的肉，还有清蒸白菜，林晚傻眼了：</w:t>
      </w:r>
    </w:p>
    <w:p w14:paraId="2F441EA7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【林晚】“这能吃吗？”</w:t>
      </w:r>
    </w:p>
    <w:p w14:paraId="0EC3061A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【苏沐】“平时都这么吃的，也不见你这幅神色。”</w:t>
      </w:r>
    </w:p>
    <w:p w14:paraId="1CEDA3FD">
      <w:pPr>
        <w:pStyle w:val="19"/>
      </w:pPr>
      <w:r>
        <w:rPr>
          <w:rFonts w:ascii="宋体" w:hAnsi="宋体" w:eastAsia="宋体"/>
          <w:sz w:val="24"/>
        </w:rPr>
        <w:t>苏沐盛好饭，重重的放下。林晚若无其事的坐着等吃：</w:t>
      </w:r>
    </w:p>
    <w:p w14:paraId="7D7F2DAB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【林晚】“平时那是我在训练你做饭的技术，但现在不同了，二宝生病了，要吃点有营养的。”</w:t>
      </w:r>
    </w:p>
    <w:p w14:paraId="1A474B1F">
      <w:pPr>
        <w:pStyle w:val="19"/>
      </w:pPr>
      <w:r>
        <w:rPr>
          <w:rFonts w:ascii="宋体" w:hAnsi="宋体" w:eastAsia="宋体"/>
          <w:sz w:val="24"/>
          <w:shd w:val="clear" w:fill="FFE617"/>
        </w:rPr>
        <w:t>【苏临哲】“说的轻巧，你怎么不做。”</w:t>
      </w:r>
    </w:p>
    <w:p w14:paraId="01AEFC62">
      <w:pPr>
        <w:pStyle w:val="19"/>
      </w:pPr>
      <w:r>
        <w:rPr>
          <w:rFonts w:ascii="宋体" w:hAnsi="宋体" w:eastAsia="宋体"/>
          <w:sz w:val="24"/>
        </w:rPr>
        <w:t>大宝一边扒拉着饭，一边小声吐槽。不做饭的人没资格说不好吃！</w:t>
      </w:r>
    </w:p>
    <w:p w14:paraId="4E063A1E">
      <w:pPr>
        <w:pStyle w:val="19"/>
      </w:pPr>
      <w:r>
        <w:rPr>
          <w:rFonts w:ascii="宋体" w:hAnsi="宋体" w:eastAsia="宋体"/>
          <w:sz w:val="24"/>
        </w:rPr>
        <w:t>林晚知道他们对自己有意见，自然不会自讨没趣，这村子四处环山，家里是不缺肉吃，可一点调料都没有怎么能下得去嘴，她明日也去山里碰碰运气。吃完饭，林晚离开去看二宝的情况。三宝撇嘴：</w:t>
      </w:r>
    </w:p>
    <w:p w14:paraId="3AD710CD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【苏宝梦】“爹爹，她怎么什么都不做，她还差点让二哥死了，我不要她当后娘，爹爹把她休了吧。”</w:t>
      </w:r>
    </w:p>
    <w:p w14:paraId="2F8AD898">
      <w:pPr>
        <w:pStyle w:val="19"/>
      </w:pPr>
      <w:r>
        <w:rPr>
          <w:rFonts w:ascii="宋体" w:hAnsi="宋体" w:eastAsia="宋体"/>
          <w:sz w:val="24"/>
        </w:rPr>
        <w:t>耳力不错的林晚全听见了，至于苏沐会不会休了她，她觉得不会，因为，这个家还需要一个女主人。来到二宝房间，苏召哲正虚着眼看外面，看到来人，立刻闭眼，呼吸都变得急促了。</w:t>
      </w:r>
    </w:p>
    <w:p w14:paraId="7985FE18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【林晚】“别装了，现在觉得身体怎么样？还有哪里不舒服？”</w:t>
      </w:r>
    </w:p>
    <w:p w14:paraId="4071905D">
      <w:pPr>
        <w:pStyle w:val="19"/>
      </w:pPr>
      <w:r>
        <w:rPr>
          <w:rFonts w:ascii="宋体" w:hAnsi="宋体" w:eastAsia="宋体"/>
          <w:sz w:val="24"/>
        </w:rPr>
        <w:t>林晚走到床边，试了试二宝的额头。还是烫手，不过不能在打针了，还是物理降温吧，不知道有没有退热贴用。</w:t>
      </w:r>
    </w:p>
    <w:p w14:paraId="2A05DA2A">
      <w:pPr>
        <w:pStyle w:val="4"/>
        <w:spacing w:after="240"/>
      </w:pPr>
      <w:r>
        <w:rPr>
          <w:rFonts w:ascii="宋体" w:hAnsi="宋体" w:eastAsia="宋体"/>
        </w:rPr>
        <w:t>§3集 后娘要杀人</w:t>
      </w:r>
    </w:p>
    <w:p w14:paraId="3ED3EFBF">
      <w:pPr>
        <w:pStyle w:val="5"/>
        <w:spacing w:after="240"/>
      </w:pPr>
      <w:r>
        <w:rPr>
          <w:rFonts w:ascii="宋体" w:hAnsi="宋体" w:eastAsia="宋体"/>
        </w:rPr>
        <w:t>角色</w:t>
      </w:r>
    </w:p>
    <w:p w14:paraId="6241F411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【林晚】【女】【青年】【22岁，穿越者，苏沐的妻子，前世是特工，身手好，医术高超，性格果决】【11】</w:t>
      </w:r>
    </w:p>
    <w:p w14:paraId="2E6F5D67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【苏沐】【男】【青年】【25岁，猎户，三个孩子的养父，外表俊朗，心思深沉，不善言辞】【8】</w:t>
      </w:r>
    </w:p>
    <w:p w14:paraId="7A291833">
      <w:pPr>
        <w:pStyle w:val="19"/>
      </w:pPr>
      <w:r>
        <w:rPr>
          <w:rFonts w:ascii="宋体" w:hAnsi="宋体" w:eastAsia="宋体"/>
          <w:sz w:val="24"/>
          <w:shd w:val="clear" w:fill="FF87A7"/>
        </w:rPr>
        <w:t>【苏召哲】【男】【儿童】【8岁，苏沐的二儿子，调皮狡黠，多疑胆怯】【5】</w:t>
      </w:r>
    </w:p>
    <w:p w14:paraId="142235C5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【苏宝梦】【男】【儿童】【6岁，苏沐的三儿子，天真，稚气，直率】【1】</w:t>
      </w:r>
    </w:p>
    <w:p w14:paraId="2D69B62A">
      <w:pPr>
        <w:pStyle w:val="19"/>
      </w:pPr>
      <w:r>
        <w:rPr>
          <w:rFonts w:ascii="宋体" w:hAnsi="宋体" w:eastAsia="宋体"/>
          <w:sz w:val="24"/>
          <w:shd w:val="clear" w:fill="FFE617"/>
        </w:rPr>
        <w:t>【苏临哲】【男】【儿童】【10岁，苏沐的大儿子，稳重，懂事，长兄担当】【1】</w:t>
      </w:r>
    </w:p>
    <w:p w14:paraId="486667DD">
      <w:pPr>
        <w:pStyle w:val="19"/>
      </w:pPr>
      <w:r>
        <w:rPr>
          <w:rFonts w:ascii="宋体" w:hAnsi="宋体" w:eastAsia="宋体"/>
          <w:sz w:val="24"/>
          <w:shd w:val="clear" w:fill="B4EDAD"/>
        </w:rPr>
        <w:t>【随行黑衣人】【男】【青年】【30岁，苏沐的下属，忠心听命，行事狠绝】【1】</w:t>
      </w:r>
    </w:p>
    <w:p w14:paraId="2E01789E">
      <w:pPr>
        <w:pStyle w:val="5"/>
        <w:spacing w:after="240"/>
      </w:pPr>
      <w:r>
        <w:rPr>
          <w:rFonts w:ascii="宋体" w:hAnsi="宋体" w:eastAsia="宋体"/>
        </w:rPr>
        <w:t>正文</w:t>
      </w:r>
    </w:p>
    <w:p w14:paraId="1A66EB51">
      <w:pPr>
        <w:pStyle w:val="19"/>
      </w:pPr>
      <w:r>
        <w:rPr>
          <w:rFonts w:ascii="宋体" w:hAnsi="宋体" w:eastAsia="宋体"/>
          <w:sz w:val="24"/>
        </w:rPr>
        <w:t>第3集，</w:t>
      </w:r>
    </w:p>
    <w:p w14:paraId="16414263">
      <w:pPr>
        <w:pStyle w:val="19"/>
      </w:pPr>
      <w:r>
        <w:rPr>
          <w:rFonts w:ascii="宋体" w:hAnsi="宋体" w:eastAsia="宋体"/>
          <w:sz w:val="24"/>
        </w:rPr>
        <w:t>［有的，请问宿主要兑换吗？］</w:t>
      </w:r>
    </w:p>
    <w:p w14:paraId="088407D1">
      <w:pPr>
        <w:pStyle w:val="19"/>
      </w:pPr>
      <w:r>
        <w:rPr>
          <w:rFonts w:ascii="宋体" w:hAnsi="宋体" w:eastAsia="宋体"/>
          <w:sz w:val="24"/>
        </w:rPr>
        <w:t>脑子里突然出现的声音让林晚吓一跳，接着她询问：</w:t>
      </w:r>
    </w:p>
    <w:p w14:paraId="17F6428C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【林晚】“需要多少感恩值？”</w:t>
      </w:r>
    </w:p>
    <w:p w14:paraId="6BA90AD8">
      <w:pPr>
        <w:pStyle w:val="19"/>
      </w:pPr>
      <w:r>
        <w:rPr>
          <w:rFonts w:ascii="宋体" w:hAnsi="宋体" w:eastAsia="宋体"/>
          <w:sz w:val="24"/>
        </w:rPr>
        <w:t>［三点感恩值。］</w:t>
      </w:r>
    </w:p>
    <w:p w14:paraId="421F571B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【林晚】“还有多少感恩值？”</w:t>
      </w:r>
    </w:p>
    <w:p w14:paraId="6FBA5F57">
      <w:pPr>
        <w:pStyle w:val="19"/>
      </w:pPr>
      <w:r>
        <w:rPr>
          <w:rFonts w:ascii="宋体" w:hAnsi="宋体" w:eastAsia="宋体"/>
          <w:sz w:val="24"/>
        </w:rPr>
        <w:t>［上次消费十点感恩值，余额还剩九十点，宿主是否兑换？］</w:t>
      </w:r>
    </w:p>
    <w:p w14:paraId="12429207">
      <w:pPr>
        <w:pStyle w:val="19"/>
      </w:pPr>
      <w:r>
        <w:rPr>
          <w:rFonts w:ascii="宋体" w:hAnsi="宋体" w:eastAsia="宋体"/>
          <w:sz w:val="24"/>
        </w:rPr>
        <w:t>林晚咬咬牙，</w:t>
      </w:r>
    </w:p>
    <w:p w14:paraId="5FE6D91A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【林晚】“换。”</w:t>
      </w:r>
    </w:p>
    <w:p w14:paraId="6AD60C2C">
      <w:pPr>
        <w:pStyle w:val="19"/>
      </w:pPr>
      <w:r>
        <w:rPr>
          <w:rFonts w:ascii="宋体" w:hAnsi="宋体" w:eastAsia="宋体"/>
          <w:sz w:val="24"/>
        </w:rPr>
        <w:t>拿到退热贴，直接撕开包装贴在苏召哲脑门上，这下，他也不装睡了，直接从床上蹦跶起来：</w:t>
      </w:r>
    </w:p>
    <w:p w14:paraId="16374761">
      <w:pPr>
        <w:pStyle w:val="19"/>
      </w:pPr>
      <w:r>
        <w:rPr>
          <w:rFonts w:ascii="宋体" w:hAnsi="宋体" w:eastAsia="宋体"/>
          <w:sz w:val="24"/>
          <w:shd w:val="clear" w:fill="FF87A7"/>
        </w:rPr>
        <w:t>【苏召哲】“救命，后娘要杀我。”</w:t>
      </w:r>
    </w:p>
    <w:p w14:paraId="488262E6">
      <w:pPr>
        <w:pStyle w:val="19"/>
      </w:pPr>
      <w:r>
        <w:rPr>
          <w:rFonts w:ascii="宋体" w:hAnsi="宋体" w:eastAsia="宋体"/>
          <w:sz w:val="24"/>
        </w:rPr>
        <w:t>话落，苏召哲伸手去拽退热贴：</w:t>
      </w:r>
    </w:p>
    <w:p w14:paraId="394B5666">
      <w:pPr>
        <w:pStyle w:val="19"/>
      </w:pPr>
      <w:r>
        <w:rPr>
          <w:rFonts w:ascii="宋体" w:hAnsi="宋体" w:eastAsia="宋体"/>
          <w:sz w:val="24"/>
          <w:shd w:val="clear" w:fill="FF87A7"/>
        </w:rPr>
        <w:t>【苏召哲】“好凉，你休想冻死我。”</w:t>
      </w:r>
    </w:p>
    <w:p w14:paraId="65E361DC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【林晚】OS这么热的天能冻死谁？</w:t>
      </w:r>
    </w:p>
    <w:p w14:paraId="227240AF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【林晚】“这是退热的，能让你病好的快。”</w:t>
      </w:r>
    </w:p>
    <w:p w14:paraId="3335215C">
      <w:pPr>
        <w:pStyle w:val="19"/>
      </w:pPr>
      <w:r>
        <w:rPr>
          <w:rFonts w:ascii="宋体" w:hAnsi="宋体" w:eastAsia="宋体"/>
          <w:sz w:val="24"/>
        </w:rPr>
        <w:t>看这娃精神气十足，应该是没问题了。说着，林晚一只手控制住苏召哲，不让他把退热贴撕下来。苏沐闻声过来，看到的就是这一幕，眼底闪过惊讶，随即掩盖下去，询问苏召哲：</w:t>
      </w:r>
    </w:p>
    <w:p w14:paraId="40988E66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【苏沐】“还有哪里不舒服？”</w:t>
      </w:r>
    </w:p>
    <w:p w14:paraId="5745BA58">
      <w:pPr>
        <w:pStyle w:val="19"/>
      </w:pPr>
      <w:r>
        <w:rPr>
          <w:rFonts w:ascii="宋体" w:hAnsi="宋体" w:eastAsia="宋体"/>
          <w:sz w:val="24"/>
          <w:shd w:val="clear" w:fill="FF87A7"/>
        </w:rPr>
        <w:t>【苏召哲】“爹，救我。”</w:t>
      </w:r>
    </w:p>
    <w:p w14:paraId="44687DEC">
      <w:pPr>
        <w:pStyle w:val="19"/>
      </w:pPr>
      <w:r>
        <w:rPr>
          <w:rFonts w:ascii="宋体" w:hAnsi="宋体" w:eastAsia="宋体"/>
          <w:sz w:val="24"/>
        </w:rPr>
        <w:t>苏召哲扑进苏沐怀中，赶紧撒娇，看到他爹一脸严肃的看着他，</w:t>
      </w:r>
    </w:p>
    <w:p w14:paraId="5E2B03D2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【参考】慢吞吞道：</w:t>
      </w:r>
    </w:p>
    <w:p w14:paraId="0A54A698">
      <w:pPr>
        <w:pStyle w:val="19"/>
      </w:pPr>
      <w:r>
        <w:rPr>
          <w:rFonts w:ascii="宋体" w:hAnsi="宋体" w:eastAsia="宋体"/>
          <w:sz w:val="24"/>
          <w:shd w:val="clear" w:fill="FF87A7"/>
        </w:rPr>
        <w:t>【苏召哲】“也没有哪里不舒服，就是手臂没劲，浑身没力气。”</w:t>
      </w:r>
    </w:p>
    <w:p w14:paraId="27350439">
      <w:pPr>
        <w:pStyle w:val="19"/>
      </w:pPr>
      <w:r>
        <w:rPr>
          <w:rFonts w:ascii="宋体" w:hAnsi="宋体" w:eastAsia="宋体"/>
          <w:sz w:val="24"/>
        </w:rPr>
        <w:t>苏沐看着林晚，</w:t>
      </w:r>
    </w:p>
    <w:p w14:paraId="497AAA90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【林晚】“正常现象，吃点好的补一补就行。”</w:t>
      </w:r>
    </w:p>
    <w:p w14:paraId="264E2A1D">
      <w:pPr>
        <w:pStyle w:val="19"/>
      </w:pPr>
      <w:r>
        <w:rPr>
          <w:rFonts w:ascii="宋体" w:hAnsi="宋体" w:eastAsia="宋体"/>
          <w:sz w:val="24"/>
        </w:rPr>
        <w:t>苏沐摸着二宝头发，再低头的时候，眉头紧皱：</w:t>
      </w:r>
    </w:p>
    <w:p w14:paraId="35620872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【苏沐】“为何这东西会变色？”</w:t>
      </w:r>
    </w:p>
    <w:p w14:paraId="184534DB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【林晚】“根据他体温来的，两个时辰后拿下来就行。”</w:t>
      </w:r>
    </w:p>
    <w:p w14:paraId="64F06218">
      <w:pPr>
        <w:pStyle w:val="19"/>
      </w:pPr>
      <w:r>
        <w:rPr>
          <w:rFonts w:ascii="宋体" w:hAnsi="宋体" w:eastAsia="宋体"/>
          <w:sz w:val="24"/>
        </w:rPr>
        <w:t>林晚解释好一切才从房间出来。她一直是个夜猫子，除非有任务在身才会调整休息，现在处在陌生的地方，武器都不是先进的，她必须要有个匕首傍身才行，买匕首就要银子。</w:t>
      </w:r>
    </w:p>
    <w:p w14:paraId="54A6FBD1">
      <w:pPr>
        <w:pStyle w:val="19"/>
      </w:pPr>
      <w:r>
        <w:rPr>
          <w:rFonts w:ascii="宋体" w:hAnsi="宋体" w:eastAsia="宋体"/>
          <w:sz w:val="24"/>
        </w:rPr>
        <w:t>可，银子从哪来？问苏沐开口要吧，她开不了那个口，更何况，苏沐给不给还是一回事。经历过一晚上的思考，林晚决定和苏沐一起上山，天色朦胧胧时，她听见外面有动静，也出了房间。</w:t>
      </w:r>
    </w:p>
    <w:p w14:paraId="51472070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【苏沐】“怎么了？”</w:t>
      </w:r>
    </w:p>
    <w:p w14:paraId="5BBE1357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【林晚】“我想和你一起进山。”</w:t>
      </w:r>
    </w:p>
    <w:p w14:paraId="49ADABAE">
      <w:pPr>
        <w:pStyle w:val="19"/>
      </w:pPr>
      <w:r>
        <w:rPr>
          <w:rFonts w:ascii="宋体" w:hAnsi="宋体" w:eastAsia="宋体"/>
          <w:sz w:val="24"/>
        </w:rPr>
        <w:t>林晚语气坚定。</w:t>
      </w:r>
    </w:p>
    <w:p w14:paraId="17FCE2C7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【苏沐】“为什么？”</w:t>
      </w:r>
    </w:p>
    <w:p w14:paraId="0048E533">
      <w:pPr>
        <w:pStyle w:val="19"/>
      </w:pPr>
      <w:r>
        <w:rPr>
          <w:rFonts w:ascii="宋体" w:hAnsi="宋体" w:eastAsia="宋体"/>
          <w:sz w:val="24"/>
        </w:rPr>
        <w:t>苏沐犀利的目光落在林晚身上，似乎想把这个女人看穿，顿了顿，他语气温和了些：</w:t>
      </w:r>
    </w:p>
    <w:p w14:paraId="7FADDBAC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【苏沐】“山上猛兽多，我遇到尚且自顾不暇，再带上你一个弱不经风的女子，我怕护不住你。”</w:t>
      </w:r>
    </w:p>
    <w:p w14:paraId="3EC80FEB">
      <w:pPr>
        <w:pStyle w:val="19"/>
      </w:pPr>
      <w:r>
        <w:rPr>
          <w:rFonts w:ascii="宋体" w:hAnsi="宋体" w:eastAsia="宋体"/>
          <w:sz w:val="24"/>
        </w:rPr>
        <w:t>先是治好了召儿，接着就要和他进山，她想做什么？护不住她？林晚知道这是借口，可她也要找理由，想要对这里熟悉，还需要从苏沐这里找到突破口。</w:t>
      </w:r>
    </w:p>
    <w:p w14:paraId="371513C4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昨日磕到脑袋，从阎王殿走了一遭，我才发现之前自己错的有多离谱，从现在开始，这里家里我也会做事，至于婶娘那边，我肯定不会把好东西给她了，好东西自然都要留给三个孩子吃，我也会对三个孩子视为己出的。”</w:t>
      </w:r>
    </w:p>
    <w:p w14:paraId="2F5A07A1">
      <w:pPr>
        <w:pStyle w:val="19"/>
      </w:pPr>
      <w:r>
        <w:rPr>
          <w:rFonts w:ascii="宋体" w:hAnsi="宋体" w:eastAsia="宋体"/>
          <w:sz w:val="24"/>
        </w:rPr>
        <w:t>林晚这些话，也算是给苏沐保证，至于他信不信，她就不管了。苏沐确实不信，但他也想知道她搞什么鬼，顺口答应了：</w:t>
      </w:r>
    </w:p>
    <w:p w14:paraId="4FE6E9AD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【苏沐】“那你进山捡些柴火，危险的地方不要去。”</w:t>
      </w:r>
    </w:p>
    <w:p w14:paraId="3AA19D70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【林晚】“好。”</w:t>
      </w:r>
    </w:p>
    <w:p w14:paraId="2E2D0CDE">
      <w:pPr>
        <w:pStyle w:val="19"/>
      </w:pPr>
      <w:r>
        <w:rPr>
          <w:rFonts w:ascii="宋体" w:hAnsi="宋体" w:eastAsia="宋体"/>
          <w:sz w:val="24"/>
        </w:rPr>
        <w:t>林晚乖巧的点头。二人收拾一番离开。黑暗中，三小只趴在窗户边透过缝隙看着远去的二人。苏宝梦询问：</w:t>
      </w:r>
    </w:p>
    <w:p w14:paraId="5716A8A3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【苏宝梦】“大哥，二哥，后娘刚才说的话是真心的吗？她真的会对我们好吗？”</w:t>
      </w:r>
    </w:p>
    <w:p w14:paraId="01DA1F02">
      <w:pPr>
        <w:pStyle w:val="19"/>
      </w:pPr>
      <w:r>
        <w:rPr>
          <w:rFonts w:ascii="宋体" w:hAnsi="宋体" w:eastAsia="宋体"/>
          <w:sz w:val="24"/>
        </w:rPr>
        <w:t>苏临哲冷哼一声：</w:t>
      </w:r>
    </w:p>
    <w:p w14:paraId="3137814D">
      <w:pPr>
        <w:pStyle w:val="19"/>
      </w:pPr>
      <w:r>
        <w:rPr>
          <w:rFonts w:ascii="宋体" w:hAnsi="宋体" w:eastAsia="宋体"/>
          <w:sz w:val="24"/>
          <w:shd w:val="clear" w:fill="FFE617"/>
        </w:rPr>
        <w:t>【苏临哲】“她说的话能相信？她差点儿害死老二。”</w:t>
      </w:r>
    </w:p>
    <w:p w14:paraId="5C53C278">
      <w:pPr>
        <w:pStyle w:val="19"/>
      </w:pPr>
      <w:r>
        <w:rPr>
          <w:rFonts w:ascii="宋体" w:hAnsi="宋体" w:eastAsia="宋体"/>
          <w:sz w:val="24"/>
        </w:rPr>
        <w:t>苏召哲小鸡啄米的点头：</w:t>
      </w:r>
    </w:p>
    <w:p w14:paraId="39B7A412">
      <w:pPr>
        <w:pStyle w:val="19"/>
      </w:pPr>
      <w:r>
        <w:rPr>
          <w:rFonts w:ascii="宋体" w:hAnsi="宋体" w:eastAsia="宋体"/>
          <w:sz w:val="24"/>
          <w:shd w:val="clear" w:fill="FF87A7"/>
        </w:rPr>
        <w:t>【苏召哲】“就是就是，昨天在我脑瓜上贴了东西，也不知道是不是想害死我。”</w:t>
      </w:r>
    </w:p>
    <w:p w14:paraId="52BDCA2D">
      <w:pPr>
        <w:pStyle w:val="19"/>
      </w:pPr>
      <w:r>
        <w:rPr>
          <w:rFonts w:ascii="宋体" w:hAnsi="宋体" w:eastAsia="宋体"/>
          <w:sz w:val="24"/>
        </w:rPr>
        <w:t>还有他的屁股也很疼，只是他不好意思和爹爹说。难不成后娘趁他虚弱对他做了什么？想到这，苏召哲后背发凉。苏宝梦听了心情十分失落。原来后娘没有变好，还是那么坏，后娘现在都敢骗爹爹了！</w:t>
      </w:r>
    </w:p>
    <w:p w14:paraId="16BA6926">
      <w:pPr>
        <w:pStyle w:val="19"/>
      </w:pPr>
      <w:r>
        <w:rPr>
          <w:rFonts w:ascii="宋体" w:hAnsi="宋体" w:eastAsia="宋体"/>
          <w:sz w:val="24"/>
        </w:rPr>
        <w:t>三小只各怀心思钻回被窝睡觉，而另一边，林晚跟在苏沐身后行走，一边走一边记住周围的情况，苏沐走的是一条小路，从家的后面走的，没走多远就看见黄澄澄的油菜花了，二人从中间道路穿过。</w:t>
      </w:r>
    </w:p>
    <w:p w14:paraId="6DE67DF7">
      <w:pPr>
        <w:pStyle w:val="19"/>
      </w:pPr>
      <w:r>
        <w:rPr>
          <w:rFonts w:ascii="宋体" w:hAnsi="宋体" w:eastAsia="宋体"/>
          <w:sz w:val="24"/>
        </w:rPr>
        <w:t>苏沐带的东西很少，一个背篓，一把弓，背篓里放着弓箭。林晚就带了一个布袋，不过这布袋有一米高，能装很多东西。到了山脚下，苏沐深深看了一眼林晚：</w:t>
      </w:r>
    </w:p>
    <w:p w14:paraId="2BB0627F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【苏沐】“你在这里捡柴火，我进山抓野鸡给二宝炖汤。”</w:t>
      </w:r>
    </w:p>
    <w:p w14:paraId="021A2DB7">
      <w:pPr>
        <w:pStyle w:val="19"/>
      </w:pPr>
      <w:r>
        <w:rPr>
          <w:rFonts w:ascii="宋体" w:hAnsi="宋体" w:eastAsia="宋体"/>
          <w:sz w:val="24"/>
        </w:rPr>
        <w:t>林晚一颗心全在山里，随意摆手敷衍苏沐：</w:t>
      </w:r>
    </w:p>
    <w:p w14:paraId="6EC4472F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【林晚】“知道了。”</w:t>
      </w:r>
    </w:p>
    <w:p w14:paraId="48D4E084">
      <w:pPr>
        <w:pStyle w:val="19"/>
      </w:pPr>
      <w:r>
        <w:rPr>
          <w:rFonts w:ascii="宋体" w:hAnsi="宋体" w:eastAsia="宋体"/>
          <w:sz w:val="24"/>
        </w:rPr>
        <w:t>苏沐走后，林晚真的捡了一捆柴火，又在四周转了转，书中都说山上有山货，她是一个都没看见，除非在山里面。</w:t>
      </w:r>
    </w:p>
    <w:p w14:paraId="7F4F06FB">
      <w:pPr>
        <w:pStyle w:val="19"/>
      </w:pPr>
      <w:r>
        <w:rPr>
          <w:rFonts w:ascii="宋体" w:hAnsi="宋体" w:eastAsia="宋体"/>
          <w:sz w:val="24"/>
        </w:rPr>
        <w:t>说干就干，林晚一路往山里面走，拿石头在树上做标记，不远处的树上，苏沐看着这一幕，身旁黑衣人询问：</w:t>
      </w:r>
    </w:p>
    <w:p w14:paraId="1790554F">
      <w:pPr>
        <w:pStyle w:val="19"/>
      </w:pPr>
      <w:r>
        <w:rPr>
          <w:rFonts w:ascii="宋体" w:hAnsi="宋体" w:eastAsia="宋体"/>
          <w:sz w:val="24"/>
          <w:shd w:val="clear" w:fill="B4EDAD"/>
        </w:rPr>
        <w:t>【随行黑衣人】“主子，是否铲除。”</w:t>
      </w:r>
    </w:p>
    <w:p w14:paraId="2AB72599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【苏沐】“不用。”</w:t>
      </w:r>
    </w:p>
    <w:p w14:paraId="7DE26BDF">
      <w:pPr>
        <w:pStyle w:val="19"/>
      </w:pPr>
      <w:r>
        <w:rPr>
          <w:rFonts w:ascii="宋体" w:hAnsi="宋体" w:eastAsia="宋体"/>
          <w:sz w:val="24"/>
        </w:rPr>
        <w:t>苏沐漫不经心的回。他也想看看这个女人要做什么。林晚耳朵一动。她好像听见有人说话，并且有人盯着她。没办法，作为一个杀手，不敏锐早就死了。林晚假装靠在树上休息，猛的一回头，什么都没有。</w:t>
      </w:r>
    </w:p>
    <w:p w14:paraId="171954DA">
      <w:pPr>
        <w:pStyle w:val="19"/>
      </w:pPr>
      <w:r>
        <w:rPr>
          <w:rFonts w:ascii="宋体" w:hAnsi="宋体" w:eastAsia="宋体"/>
          <w:sz w:val="24"/>
        </w:rPr>
        <w:t>现在山里的树才刚刚发芽，灌木丛也藏不住人，那人可能是个高手，她没感受到杀意就暂时装不知道有人盯着她，只当她自己是个上山采摘的农妇。</w:t>
      </w:r>
    </w:p>
    <w:p w14:paraId="65FEE57C">
      <w:pPr>
        <w:pStyle w:val="19"/>
      </w:pPr>
      <w:r>
        <w:rPr>
          <w:rFonts w:ascii="宋体" w:hAnsi="宋体" w:eastAsia="宋体"/>
          <w:sz w:val="24"/>
        </w:rPr>
        <w:t>林晚转悠一会，察觉不到有人跟着她，这才松懈下来，走了没一会，看见树下有蘑菇，摘了不少没毒的，有毒的她倒是想摘一些制药，但只有一个布袋，只能放弃了。</w:t>
      </w:r>
    </w:p>
    <w:p w14:paraId="112D3291">
      <w:pPr>
        <w:pStyle w:val="19"/>
      </w:pPr>
      <w:r>
        <w:rPr>
          <w:rFonts w:ascii="宋体" w:hAnsi="宋体" w:eastAsia="宋体"/>
          <w:sz w:val="24"/>
        </w:rPr>
        <w:t>林晚徒手挖荠菜，将一整个布袋装满才离开，回去的路上沿着标记回到了原点，苏沐已经等候多时了。</w:t>
      </w:r>
    </w:p>
    <w:p w14:paraId="5883B32A">
      <w:pPr>
        <w:pStyle w:val="4"/>
        <w:spacing w:after="240"/>
      </w:pPr>
      <w:r>
        <w:rPr>
          <w:rFonts w:ascii="宋体" w:hAnsi="宋体" w:eastAsia="宋体"/>
        </w:rPr>
        <w:t>§4集 宝梦被打</w:t>
      </w:r>
    </w:p>
    <w:p w14:paraId="2BA073FF">
      <w:pPr>
        <w:pStyle w:val="5"/>
        <w:spacing w:after="240"/>
      </w:pPr>
      <w:r>
        <w:rPr>
          <w:rFonts w:ascii="宋体" w:hAnsi="宋体" w:eastAsia="宋体"/>
        </w:rPr>
        <w:t>角色</w:t>
      </w:r>
    </w:p>
    <w:p w14:paraId="1ECF5DE7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【林晚】【女】【青年】【22岁，穿越者，苏沐的妻子，前世是特工，身手好，医术高超，性格果决】【9】</w:t>
      </w:r>
    </w:p>
    <w:p w14:paraId="57F1821F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【苏沐】【男】【青年】【25岁，猎户，三个孩子的养父，外表俊朗，心思深沉，不善言辞】【3】</w:t>
      </w:r>
    </w:p>
    <w:p w14:paraId="7B96FF7E">
      <w:pPr>
        <w:pStyle w:val="19"/>
      </w:pPr>
      <w:r>
        <w:rPr>
          <w:rFonts w:ascii="宋体" w:hAnsi="宋体" w:eastAsia="宋体"/>
          <w:sz w:val="24"/>
          <w:shd w:val="clear" w:fill="FF8686"/>
        </w:rPr>
        <w:t>【围观和事佬】【男】【中年】【45岁，围观村民，站着说话不腰疼，多管闲事】【3】</w:t>
      </w:r>
    </w:p>
    <w:p w14:paraId="1B3AE2AA">
      <w:pPr>
        <w:pStyle w:val="19"/>
      </w:pPr>
      <w:r>
        <w:rPr>
          <w:rFonts w:ascii="宋体" w:hAnsi="宋体" w:eastAsia="宋体"/>
          <w:sz w:val="24"/>
          <w:shd w:val="clear" w:fill="FDA58E"/>
        </w:rPr>
        <w:t>【村里嫉妒女子】【女】【少年】【18岁，村里觊觎苏沐的村民女子，贪心恶毒，嫉妒心强，蠢笨】【3】</w:t>
      </w:r>
    </w:p>
    <w:p w14:paraId="46A967D1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【胖婶】【女】【中年】【40岁，虎妞的婶婶，村民，蛮横自私，仗势欺人，欺软怕硬】【3】</w:t>
      </w:r>
    </w:p>
    <w:p w14:paraId="758EFC9B">
      <w:pPr>
        <w:pStyle w:val="19"/>
      </w:pPr>
      <w:r>
        <w:rPr>
          <w:rFonts w:ascii="宋体" w:hAnsi="宋体" w:eastAsia="宋体"/>
          <w:sz w:val="24"/>
          <w:shd w:val="clear" w:fill="79EF6B"/>
        </w:rPr>
        <w:t>【村长】【男】【老年】【55岁，杏花村村长，处事圆滑，明哲保身】【1】</w:t>
      </w:r>
    </w:p>
    <w:p w14:paraId="21D14800">
      <w:pPr>
        <w:pStyle w:val="19"/>
      </w:pPr>
      <w:r>
        <w:rPr>
          <w:rFonts w:ascii="宋体" w:hAnsi="宋体" w:eastAsia="宋体"/>
          <w:sz w:val="24"/>
          <w:shd w:val="clear" w:fill="90C7ED"/>
        </w:rPr>
        <w:t>【嫉妒女子母亲】【女】【中年】【40岁，村里嫉妒女子的母亲，虚荣，保守】【1】</w:t>
      </w:r>
    </w:p>
    <w:p w14:paraId="57C5C350">
      <w:pPr>
        <w:pStyle w:val="5"/>
        <w:spacing w:after="240"/>
      </w:pPr>
      <w:r>
        <w:rPr>
          <w:rFonts w:ascii="宋体" w:hAnsi="宋体" w:eastAsia="宋体"/>
        </w:rPr>
        <w:t>正文</w:t>
      </w:r>
    </w:p>
    <w:p w14:paraId="47FB6C20">
      <w:pPr>
        <w:pStyle w:val="19"/>
      </w:pPr>
      <w:r>
        <w:rPr>
          <w:rFonts w:ascii="宋体" w:hAnsi="宋体" w:eastAsia="宋体"/>
          <w:sz w:val="24"/>
        </w:rPr>
        <w:t>第4集，</w:t>
      </w:r>
    </w:p>
    <w:p w14:paraId="74C9BB5D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【苏沐】“抗的什么？怎么满满一袋？”</w:t>
      </w:r>
    </w:p>
    <w:p w14:paraId="2D5996D5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【林晚】“荠菜和蘑菇。”</w:t>
      </w:r>
    </w:p>
    <w:p w14:paraId="7B397AF2">
      <w:pPr>
        <w:pStyle w:val="19"/>
      </w:pPr>
      <w:r>
        <w:rPr>
          <w:rFonts w:ascii="宋体" w:hAnsi="宋体" w:eastAsia="宋体"/>
          <w:sz w:val="24"/>
        </w:rPr>
        <w:t>前一个是啥苏沐没听懂，第二个他听懂了。摘蘑菇吃？林晚该不会是摔坏脑袋了吧？</w:t>
      </w:r>
    </w:p>
    <w:p w14:paraId="2562D0C0">
      <w:pPr>
        <w:pStyle w:val="19"/>
      </w:pPr>
      <w:r>
        <w:rPr>
          <w:rFonts w:ascii="宋体" w:hAnsi="宋体" w:eastAsia="宋体"/>
          <w:sz w:val="24"/>
        </w:rPr>
        <w:t>之前他想的借尸还魂都是假的，其实是因为脑袋摔的很严重，导致性格大变，会做出与之前不同的举动，</w:t>
      </w:r>
    </w:p>
    <w:p w14:paraId="03BDE632">
      <w:pPr>
        <w:pStyle w:val="19"/>
      </w:pPr>
      <w:r>
        <w:rPr>
          <w:rFonts w:ascii="宋体" w:hAnsi="宋体" w:eastAsia="宋体"/>
          <w:sz w:val="24"/>
        </w:rPr>
        <w:t>前朝宰相小时候是个痴儿，五岁那年被滚落的石头砸中，醒来后出口成诗，八岁成了宰相，看来林晚也是这个情况。</w:t>
      </w:r>
    </w:p>
    <w:p w14:paraId="69AB7E83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【林晚】“走，回家。”</w:t>
      </w:r>
    </w:p>
    <w:p w14:paraId="43228C1A">
      <w:pPr>
        <w:pStyle w:val="19"/>
      </w:pPr>
      <w:r>
        <w:rPr>
          <w:rFonts w:ascii="宋体" w:hAnsi="宋体" w:eastAsia="宋体"/>
          <w:sz w:val="24"/>
        </w:rPr>
        <w:t>林晚扛着布袋继续走。原本想让她把蘑菇扔了的苏沐，话被憋了回去。罢了，等到家在好好和她说。</w:t>
      </w:r>
    </w:p>
    <w:p w14:paraId="1E1DE09D">
      <w:pPr>
        <w:pStyle w:val="19"/>
      </w:pPr>
      <w:r>
        <w:rPr>
          <w:rFonts w:ascii="宋体" w:hAnsi="宋体" w:eastAsia="宋体"/>
          <w:sz w:val="24"/>
        </w:rPr>
        <w:t>二人原路返回，谁都没主动说话，除了苏沐背篓里的野鸡偶尔发出挣扎的声音，剩下的又是二人走路的声音。</w:t>
      </w:r>
    </w:p>
    <w:p w14:paraId="64BFDF21">
      <w:pPr>
        <w:pStyle w:val="19"/>
      </w:pPr>
      <w:r>
        <w:rPr>
          <w:rFonts w:ascii="宋体" w:hAnsi="宋体" w:eastAsia="宋体"/>
          <w:sz w:val="24"/>
          <w:shd w:val="clear" w:fill="FDA58E"/>
        </w:rPr>
        <w:t>【村里嫉妒女子】“娘，林晚那个死女人怎么没摔死，她差点儿害死了二宝，苏沐哥也没动手打她，换做是我，早就把她沉塘了。”</w:t>
      </w:r>
    </w:p>
    <w:p w14:paraId="43A2FB8D">
      <w:pPr>
        <w:pStyle w:val="19"/>
      </w:pPr>
      <w:r>
        <w:rPr>
          <w:rFonts w:ascii="宋体" w:hAnsi="宋体" w:eastAsia="宋体"/>
          <w:sz w:val="24"/>
          <w:shd w:val="clear" w:fill="90C7ED"/>
        </w:rPr>
        <w:t>【嫉妒女子母亲】“你怎么就贼心不死，苏沐有三个孩子，你怎么就想不开要嫁给他？传出去丢死人了。”</w:t>
      </w:r>
    </w:p>
    <w:p w14:paraId="5BDF952E">
      <w:pPr>
        <w:pStyle w:val="19"/>
      </w:pPr>
      <w:r>
        <w:rPr>
          <w:rFonts w:ascii="宋体" w:hAnsi="宋体" w:eastAsia="宋体"/>
          <w:sz w:val="24"/>
          <w:shd w:val="clear" w:fill="FDA58E"/>
        </w:rPr>
        <w:t>【村里嫉妒女子】“还不是一开始你不让我嫁给苏沐哥，不然我们家的日子能差吗？不就是带孩子吗？他们又不是小娃娃了，我也不是林晚那恶毒的女人。”</w:t>
      </w:r>
    </w:p>
    <w:p w14:paraId="013AF4ED">
      <w:pPr>
        <w:pStyle w:val="19"/>
      </w:pPr>
      <w:r>
        <w:rPr>
          <w:rFonts w:ascii="宋体" w:hAnsi="宋体" w:eastAsia="宋体"/>
          <w:sz w:val="24"/>
        </w:rPr>
        <w:t>女子又不甘心，似乎对苏沐势在必得：</w:t>
      </w:r>
    </w:p>
    <w:p w14:paraId="10B7B163">
      <w:pPr>
        <w:pStyle w:val="19"/>
      </w:pPr>
      <w:r>
        <w:rPr>
          <w:rFonts w:ascii="宋体" w:hAnsi="宋体" w:eastAsia="宋体"/>
          <w:sz w:val="24"/>
          <w:shd w:val="clear" w:fill="FDA58E"/>
        </w:rPr>
        <w:t>【村里嫉妒女子】“二宝不是病了吗？等会我蒸个鸡蛋去看他，再说几句话挑拨关系，让他和林晚吵架，苏沐迟早有看林晚不顺眼的那天，等他休了林晚我就能光明正大的嫁给他了。”</w:t>
      </w:r>
    </w:p>
    <w:p w14:paraId="439D7ADD">
      <w:pPr>
        <w:pStyle w:val="19"/>
      </w:pPr>
      <w:r>
        <w:rPr>
          <w:rFonts w:ascii="宋体" w:hAnsi="宋体" w:eastAsia="宋体"/>
          <w:sz w:val="24"/>
        </w:rPr>
        <w:t>不远处传来说话了，二人驻足没动，因为隔着油菜花田，林晚不知道对面是谁，但同一个村子，苏沐应该能认识。林晚没说话，只是用眼神询问苏沐现在怎么办。</w:t>
      </w:r>
    </w:p>
    <w:p w14:paraId="0422F710">
      <w:pPr>
        <w:pStyle w:val="19"/>
      </w:pPr>
      <w:r>
        <w:rPr>
          <w:rFonts w:ascii="宋体" w:hAnsi="宋体" w:eastAsia="宋体"/>
          <w:sz w:val="24"/>
        </w:rPr>
        <w:t>苏沐带着林晚走了另外一条路离开，刚到村口，就看见村长急急忙忙的走来：</w:t>
      </w:r>
    </w:p>
    <w:p w14:paraId="7C8A6E53">
      <w:pPr>
        <w:pStyle w:val="19"/>
      </w:pPr>
      <w:r>
        <w:rPr>
          <w:rFonts w:ascii="宋体" w:hAnsi="宋体" w:eastAsia="宋体"/>
          <w:sz w:val="24"/>
          <w:shd w:val="clear" w:fill="79EF6B"/>
        </w:rPr>
        <w:t>【村长】“苏沐，你可算回来了，快去看看你家三丫，她被虎妞打了，头破血流的。”</w:t>
      </w:r>
    </w:p>
    <w:p w14:paraId="3C82FA85">
      <w:pPr>
        <w:pStyle w:val="19"/>
      </w:pPr>
      <w:r>
        <w:rPr>
          <w:rFonts w:ascii="宋体" w:hAnsi="宋体" w:eastAsia="宋体"/>
          <w:sz w:val="24"/>
        </w:rPr>
        <w:t>苏沐朝家的方向奔去，顾不得身后的林晚，林晚连忙询问村长发生了什么，村长也说不清楚，急的林晚也扛着布袋往家跑。到了家门口，一群人都围着看戏。</w:t>
      </w:r>
    </w:p>
    <w:p w14:paraId="0324001D">
      <w:pPr>
        <w:pStyle w:val="19"/>
      </w:pPr>
      <w:r>
        <w:rPr>
          <w:rFonts w:ascii="宋体" w:hAnsi="宋体" w:eastAsia="宋体"/>
          <w:sz w:val="24"/>
        </w:rPr>
        <w:t>林晚费力挤进去，就看见苏宝梦哇哇大哭，苏召哲抱着她身体不停的发抖，苏临哲手里拿着带血的石头被一个壮汉摁在地上，他眼神凶狠的盯着一个胖娃娃，胖娃娃就是虎妞，</w:t>
      </w:r>
    </w:p>
    <w:p w14:paraId="5E2C39CE">
      <w:pPr>
        <w:pStyle w:val="19"/>
      </w:pPr>
      <w:r>
        <w:rPr>
          <w:rFonts w:ascii="宋体" w:hAnsi="宋体" w:eastAsia="宋体"/>
          <w:sz w:val="24"/>
        </w:rPr>
        <w:t>坐在小凳子上得意洋洋的吃着枇杷。苏沐阴沉着一张脸：</w:t>
      </w:r>
    </w:p>
    <w:p w14:paraId="2195770B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【苏沐】“大家当真以为我苏沐好欺负？”</w:t>
      </w:r>
    </w:p>
    <w:p w14:paraId="63376ABD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【胖婶】“谁欺负谁！是你们家三毛欺负我们虎妞，欺负她爹娘离世，欺负我们家没男人是不是？”</w:t>
      </w:r>
    </w:p>
    <w:p w14:paraId="68C1CB64">
      <w:pPr>
        <w:pStyle w:val="19"/>
      </w:pPr>
      <w:r>
        <w:rPr>
          <w:rFonts w:ascii="宋体" w:hAnsi="宋体" w:eastAsia="宋体"/>
          <w:sz w:val="24"/>
        </w:rPr>
        <w:t>胖女人直接坐在地上嚎啕大哭，让乡亲们评评理。她正好挡住了林晚的路，林晚抬脚从胖婶腿上踩过去，这下，胖婶是真的疼的大哭。林晚幸灾乐祸道：</w:t>
      </w:r>
    </w:p>
    <w:p w14:paraId="557D2989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【林晚】“哎呦呦，还有个人呢，你没事吧。”</w:t>
      </w:r>
    </w:p>
    <w:p w14:paraId="14373380">
      <w:pPr>
        <w:pStyle w:val="19"/>
      </w:pPr>
      <w:r>
        <w:rPr>
          <w:rFonts w:ascii="宋体" w:hAnsi="宋体" w:eastAsia="宋体"/>
          <w:sz w:val="24"/>
        </w:rPr>
        <w:t>看到是林晚那个受气包，胖婶瞬间怒吼：</w:t>
      </w:r>
    </w:p>
    <w:p w14:paraId="556D7824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【胖婶】“你看我像没事的人吗？”</w:t>
      </w:r>
    </w:p>
    <w:p w14:paraId="5162AADC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【参考】林晚冷笑一声，</w:t>
      </w:r>
    </w:p>
    <w:p w14:paraId="4F0805A2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【林晚】“我看像，不如我也给你开瓢。”</w:t>
      </w:r>
    </w:p>
    <w:p w14:paraId="03878241">
      <w:pPr>
        <w:pStyle w:val="19"/>
      </w:pPr>
      <w:r>
        <w:rPr>
          <w:rFonts w:ascii="宋体" w:hAnsi="宋体" w:eastAsia="宋体"/>
          <w:sz w:val="24"/>
        </w:rPr>
        <w:t>说着，捡起地上的砖头，胖婶吓得爬起来。林晚转身去看苏宝梦的情况，额头被砸出半截拇指长的伤疤，正在往外冒血，而肇事者正大摇大摆的吃着枇杷。</w:t>
      </w:r>
    </w:p>
    <w:p w14:paraId="4784F6FF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【苏沐】“这个疤……”</w:t>
      </w:r>
    </w:p>
    <w:p w14:paraId="3AA4C137">
      <w:pPr>
        <w:pStyle w:val="19"/>
      </w:pPr>
      <w:r>
        <w:rPr>
          <w:rFonts w:ascii="宋体" w:hAnsi="宋体" w:eastAsia="宋体"/>
          <w:sz w:val="24"/>
        </w:rPr>
        <w:t>苏沐下意识的询问林晚。林晚叹口气：</w:t>
      </w:r>
    </w:p>
    <w:p w14:paraId="721192C2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【林晚】“我看看吧，最好是能不留疤。”</w:t>
      </w:r>
    </w:p>
    <w:p w14:paraId="01729376">
      <w:pPr>
        <w:pStyle w:val="19"/>
      </w:pPr>
      <w:r>
        <w:rPr>
          <w:rFonts w:ascii="宋体" w:hAnsi="宋体" w:eastAsia="宋体"/>
          <w:sz w:val="24"/>
        </w:rPr>
        <w:t>有了大人在身边，苏召哲也有了底气，将事情一五一十的说了出来。原来苏宝梦坐在院子里吃着枇杷，虎妞看见了也要吃，宝梦不愿意，虎妞拿起地上的石头冲着宝梦的脑袋扔过来，直接砸出血了。</w:t>
      </w:r>
    </w:p>
    <w:p w14:paraId="6813892B">
      <w:pPr>
        <w:pStyle w:val="19"/>
      </w:pPr>
      <w:r>
        <w:rPr>
          <w:rFonts w:ascii="宋体" w:hAnsi="宋体" w:eastAsia="宋体"/>
          <w:sz w:val="24"/>
        </w:rPr>
        <w:t>苏宝梦疼的哇哇大哭，苏临哲和苏召哲都从房间里出来，不由分说推了虎妞一把，虎妞哭的更厉害，胖婶闻声赶来，更是仗着大人的身份把枇杷抢过来给虎妞。一家子闹出来的动静惹来了其他邻居。</w:t>
      </w:r>
    </w:p>
    <w:p w14:paraId="37548BC4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【参考】林晚冷笑，</w:t>
      </w:r>
    </w:p>
    <w:p w14:paraId="10F30718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【林晚】“原来是强盗进村了，抢了我们的粮食，打了我的孩子，你还大摇大摆的坐在这里，乡亲们评评理，到底谁的问题。”</w:t>
      </w:r>
    </w:p>
    <w:p w14:paraId="6D7A7003">
      <w:pPr>
        <w:pStyle w:val="19"/>
      </w:pPr>
      <w:r>
        <w:rPr>
          <w:rFonts w:ascii="宋体" w:hAnsi="宋体" w:eastAsia="宋体"/>
          <w:sz w:val="24"/>
        </w:rPr>
        <w:t>胖婶一副别人奈何不了我的模样，不服气的看着林晚。她就不信一个小蹄子能把她怎么样。</w:t>
      </w:r>
    </w:p>
    <w:p w14:paraId="03674DF6">
      <w:pPr>
        <w:pStyle w:val="19"/>
      </w:pPr>
      <w:r>
        <w:rPr>
          <w:rFonts w:ascii="宋体" w:hAnsi="宋体" w:eastAsia="宋体"/>
          <w:sz w:val="24"/>
          <w:shd w:val="clear" w:fill="FF8686"/>
        </w:rPr>
        <w:t>【围观和事佬】“一个果子罢了，何必闹的不愉快。”</w:t>
      </w:r>
    </w:p>
    <w:p w14:paraId="3E3A1DFE">
      <w:pPr>
        <w:pStyle w:val="19"/>
      </w:pPr>
      <w:r>
        <w:rPr>
          <w:rFonts w:ascii="宋体" w:hAnsi="宋体" w:eastAsia="宋体"/>
          <w:sz w:val="24"/>
        </w:rPr>
        <w:t>一个和事佬劝道。林晚最讨厌的就是站着说话不腰疼的人：</w:t>
      </w:r>
    </w:p>
    <w:p w14:paraId="12465EE6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【林晚】“怎么，你要把你家的银子都给我吗？”</w:t>
      </w:r>
    </w:p>
    <w:p w14:paraId="5D3AA5D7">
      <w:pPr>
        <w:pStyle w:val="19"/>
      </w:pPr>
      <w:r>
        <w:rPr>
          <w:rFonts w:ascii="宋体" w:hAnsi="宋体" w:eastAsia="宋体"/>
          <w:sz w:val="24"/>
        </w:rPr>
        <w:t>和事佬当即怒了：</w:t>
      </w:r>
    </w:p>
    <w:p w14:paraId="321066BC">
      <w:pPr>
        <w:pStyle w:val="19"/>
      </w:pPr>
      <w:r>
        <w:rPr>
          <w:rFonts w:ascii="宋体" w:hAnsi="宋体" w:eastAsia="宋体"/>
          <w:sz w:val="24"/>
          <w:shd w:val="clear" w:fill="FF8686"/>
        </w:rPr>
        <w:t>【围观和事佬】“我的银子凭什么给你。”</w:t>
      </w:r>
    </w:p>
    <w:p w14:paraId="61A58E29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【林晚】“是啊，我的果子，凭什么给她们吃。”</w:t>
      </w:r>
    </w:p>
    <w:p w14:paraId="6A5EFFC6">
      <w:pPr>
        <w:pStyle w:val="19"/>
      </w:pPr>
      <w:r>
        <w:rPr>
          <w:rFonts w:ascii="宋体" w:hAnsi="宋体" w:eastAsia="宋体"/>
          <w:sz w:val="24"/>
        </w:rPr>
        <w:t>林晚怼了回去。</w:t>
      </w:r>
    </w:p>
    <w:p w14:paraId="5E21CDD3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【参考】和事佬小声道：</w:t>
      </w:r>
    </w:p>
    <w:p w14:paraId="73DEF9F9">
      <w:pPr>
        <w:pStyle w:val="19"/>
      </w:pPr>
      <w:r>
        <w:rPr>
          <w:rFonts w:ascii="宋体" w:hAnsi="宋体" w:eastAsia="宋体"/>
          <w:sz w:val="24"/>
          <w:shd w:val="clear" w:fill="FF8686"/>
        </w:rPr>
        <w:t>【围观和事佬】“果子和银子能放在一起相提并论吗？”</w:t>
      </w:r>
    </w:p>
    <w:p w14:paraId="1CEC7C70">
      <w:pPr>
        <w:pStyle w:val="19"/>
      </w:pPr>
      <w:r>
        <w:rPr>
          <w:rFonts w:ascii="宋体" w:hAnsi="宋体" w:eastAsia="宋体"/>
          <w:sz w:val="24"/>
        </w:rPr>
        <w:t>林晚眼神变得犀利：</w:t>
      </w:r>
    </w:p>
    <w:p w14:paraId="1376E36A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怎么不能？在坐的谁家有银子？这吃食就是我们家的命，别和我说我相公是个猎户，那他进山打猎，危险重重，随时都有可能丢了性命，更别说虎妞只是个孩子，那我的孩子也是孩子，她是个姑娘，额头留疤有多丑你们又不是不知道，你们谁要是觉得这是小事，都把自己家的孩子带回来把头砸破，这件事情我也就算了。”</w:t>
      </w:r>
    </w:p>
    <w:p w14:paraId="1AD84F62">
      <w:pPr>
        <w:pStyle w:val="19"/>
      </w:pPr>
      <w:r>
        <w:rPr>
          <w:rFonts w:ascii="宋体" w:hAnsi="宋体" w:eastAsia="宋体"/>
          <w:sz w:val="24"/>
        </w:rPr>
        <w:t>一众人被怼的哑口无言，更多的是震惊林晚能说出这样的话。她向来畏畏缩缩，林徐氏说什么她做什么，什么时候这样硬气过？胖婶看见没人帮着自己说话，不依不饶：</w:t>
      </w:r>
    </w:p>
    <w:p w14:paraId="7C94C91F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【胖婶】“我们家虎妞从来没吃过这个，吃两个怎么了？小孩子打闹不是很正常的事情吗？你至于大惊小怪的吗？”</w:t>
      </w:r>
    </w:p>
    <w:p w14:paraId="16C6F8C1">
      <w:pPr>
        <w:pStyle w:val="4"/>
        <w:spacing w:after="240"/>
      </w:pPr>
      <w:r>
        <w:rPr>
          <w:rFonts w:ascii="宋体" w:hAnsi="宋体" w:eastAsia="宋体"/>
        </w:rPr>
        <w:t>§5集 赔钱</w:t>
      </w:r>
    </w:p>
    <w:p w14:paraId="7D7A79D8">
      <w:pPr>
        <w:pStyle w:val="5"/>
        <w:spacing w:after="240"/>
      </w:pPr>
      <w:r>
        <w:rPr>
          <w:rFonts w:ascii="宋体" w:hAnsi="宋体" w:eastAsia="宋体"/>
        </w:rPr>
        <w:t>角色</w:t>
      </w:r>
    </w:p>
    <w:p w14:paraId="4575B24B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【林晚】【女】【青年】【22岁，穿越者，苏沐的妻子，前世是特工，身手好，医术高超，性格果决】【10】</w:t>
      </w:r>
    </w:p>
    <w:p w14:paraId="77FF702C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【胖婶】【女】【中年】【40岁，虎妞的婶婶，村民，蛮横自私，仗势欺人，欺软怕硬】【6】</w:t>
      </w:r>
    </w:p>
    <w:p w14:paraId="2060DD5F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【苏沐】【男】【青年】【25岁，猎户，三个孩子的养父，外表俊朗，心思深沉，不善言辞】【3】</w:t>
      </w:r>
    </w:p>
    <w:p w14:paraId="6010B67B">
      <w:pPr>
        <w:pStyle w:val="19"/>
      </w:pPr>
      <w:r>
        <w:rPr>
          <w:rFonts w:ascii="宋体" w:hAnsi="宋体" w:eastAsia="宋体"/>
          <w:sz w:val="24"/>
          <w:shd w:val="clear" w:fill="79EF6B"/>
        </w:rPr>
        <w:t>【村长】【男】【老年】【55岁，杏花村村长，处事圆滑，明哲保身】【2】</w:t>
      </w:r>
    </w:p>
    <w:p w14:paraId="2D70E3B9">
      <w:pPr>
        <w:pStyle w:val="19"/>
      </w:pPr>
      <w:r>
        <w:rPr>
          <w:rFonts w:ascii="宋体" w:hAnsi="宋体" w:eastAsia="宋体"/>
          <w:sz w:val="24"/>
          <w:shd w:val="clear" w:fill="00B4FF"/>
        </w:rPr>
        <w:t>【围观村民】【中性】【青年】【苏家村落村民，盲从跟风，胆小怕事】【2】</w:t>
      </w:r>
    </w:p>
    <w:p w14:paraId="512EDCA5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【苏宝梦】【男】【儿童】【6岁，苏沐的三儿子，天真，稚气，直率】【1】</w:t>
      </w:r>
    </w:p>
    <w:p w14:paraId="3E5DB414">
      <w:pPr>
        <w:pStyle w:val="19"/>
      </w:pPr>
      <w:r>
        <w:rPr>
          <w:rFonts w:ascii="宋体" w:hAnsi="宋体" w:eastAsia="宋体"/>
          <w:sz w:val="24"/>
          <w:shd w:val="clear" w:fill="D9B3F9"/>
        </w:rPr>
        <w:t>【围观村民2】【中性】【青年】【苏家村落村民，盲从跟风，胆小怕事】【1】</w:t>
      </w:r>
    </w:p>
    <w:p w14:paraId="779BE672">
      <w:pPr>
        <w:pStyle w:val="19"/>
      </w:pPr>
      <w:r>
        <w:rPr>
          <w:rFonts w:ascii="宋体" w:hAnsi="宋体" w:eastAsia="宋体"/>
          <w:sz w:val="24"/>
          <w:shd w:val="clear" w:fill="FFDDA7"/>
        </w:rPr>
        <w:t>【围观村民3】【中性】【青年】【苏家村落村民，盲从跟风，胆小怕事】【1】</w:t>
      </w:r>
    </w:p>
    <w:p w14:paraId="55C00F40">
      <w:pPr>
        <w:pStyle w:val="5"/>
        <w:spacing w:after="240"/>
      </w:pPr>
      <w:r>
        <w:rPr>
          <w:rFonts w:ascii="宋体" w:hAnsi="宋体" w:eastAsia="宋体"/>
        </w:rPr>
        <w:t>正文</w:t>
      </w:r>
    </w:p>
    <w:p w14:paraId="43A189F7">
      <w:pPr>
        <w:pStyle w:val="19"/>
      </w:pPr>
      <w:r>
        <w:rPr>
          <w:rFonts w:ascii="宋体" w:hAnsi="宋体" w:eastAsia="宋体"/>
          <w:sz w:val="24"/>
        </w:rPr>
        <w:t>第5集， 赔钱</w:t>
      </w:r>
    </w:p>
    <w:p w14:paraId="074AF13A">
      <w:pPr>
        <w:pStyle w:val="19"/>
      </w:pPr>
      <w:r>
        <w:rPr>
          <w:rFonts w:ascii="宋体" w:hAnsi="宋体" w:eastAsia="宋体"/>
          <w:sz w:val="24"/>
        </w:rPr>
        <w:t>听到这话更生气了！林晚直接拿起石头向胖婶走去：</w:t>
      </w:r>
    </w:p>
    <w:p w14:paraId="29486CB8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【林晚】“行，我一个晚辈不小心碰到你，你也不会和我计较的吧。”</w:t>
      </w:r>
    </w:p>
    <w:p w14:paraId="3E923B10">
      <w:pPr>
        <w:pStyle w:val="19"/>
      </w:pPr>
      <w:r>
        <w:rPr>
          <w:rFonts w:ascii="宋体" w:hAnsi="宋体" w:eastAsia="宋体"/>
          <w:sz w:val="24"/>
        </w:rPr>
        <w:t>说着，就举起石头。胖婶看见林晚来真的，连忙向身边的人跑去：</w:t>
      </w:r>
    </w:p>
    <w:p w14:paraId="4A3CF95B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【胖婶】“你怎么这么较真。”</w:t>
      </w:r>
    </w:p>
    <w:p w14:paraId="17EAC0CB">
      <w:pPr>
        <w:pStyle w:val="19"/>
      </w:pPr>
      <w:r>
        <w:rPr>
          <w:rFonts w:ascii="宋体" w:hAnsi="宋体" w:eastAsia="宋体"/>
          <w:sz w:val="24"/>
        </w:rPr>
        <w:t>林晚不管三七二十一，胖婶躲哪她去哪。众人知道拦不住林晚，只能看着苏沐，让他阻止。苏沐一脸为难：</w:t>
      </w:r>
    </w:p>
    <w:p w14:paraId="2D001211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【苏沐】“大家，我有一件事情还未告知你们，前几日林晚摔坏了脑袋，之后就变得不太正常了，经常胡言乱语，还想要吃毒蘑菇，我是拦都拦不住。”</w:t>
      </w:r>
    </w:p>
    <w:p w14:paraId="1BE04D9A">
      <w:pPr>
        <w:pStyle w:val="19"/>
      </w:pPr>
      <w:r>
        <w:rPr>
          <w:rFonts w:ascii="宋体" w:hAnsi="宋体" w:eastAsia="宋体"/>
          <w:sz w:val="24"/>
        </w:rPr>
        <w:t>苏沐指了指地上的布袋。果然是毒蘑菇。众人惊讶，心里更是可怜苏沐。本来指望着娶个娘子回来照顾孩子，结果孩子带不好就算了，这下把脑子摔坏了，还想把一家人给毒死。真可怕。</w:t>
      </w:r>
    </w:p>
    <w:p w14:paraId="5F8EBD73">
      <w:pPr>
        <w:pStyle w:val="19"/>
      </w:pPr>
      <w:r>
        <w:rPr>
          <w:rFonts w:ascii="宋体" w:hAnsi="宋体" w:eastAsia="宋体"/>
          <w:sz w:val="24"/>
        </w:rPr>
        <w:t>林晚原本准备给胖婶几脚当个教训，可听见苏沐说出这样的话，也是一脸懵逼的看着苏沐，要不是看着他认真且担忧的神色，她都要怀疑自己是不是真的疯了。苏沐叹口气：</w:t>
      </w:r>
    </w:p>
    <w:p w14:paraId="6DF14CE6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【苏沐】“乡亲们理解一下我吧，孩子也病了，我们家宝梦吃了这亏，我们只能忍着。”</w:t>
      </w:r>
    </w:p>
    <w:p w14:paraId="3BB62181">
      <w:pPr>
        <w:pStyle w:val="19"/>
      </w:pPr>
      <w:r>
        <w:rPr>
          <w:rFonts w:ascii="宋体" w:hAnsi="宋体" w:eastAsia="宋体"/>
          <w:sz w:val="24"/>
          <w:shd w:val="clear" w:fill="00B4FF"/>
        </w:rPr>
        <w:t>【围观村民】“太可怜了，胖婶真不像话。”</w:t>
      </w:r>
    </w:p>
    <w:p w14:paraId="6DC524E3">
      <w:pPr>
        <w:pStyle w:val="19"/>
      </w:pPr>
      <w:r>
        <w:rPr>
          <w:rFonts w:ascii="宋体" w:hAnsi="宋体" w:eastAsia="宋体"/>
          <w:sz w:val="24"/>
          <w:shd w:val="clear" w:fill="D9B3F9"/>
        </w:rPr>
        <w:t>【围观村民2】“就是，我听说啊，这疯了的人疯起来能杀人，且官府的人并不会把她抓起来，毕竟是个疯子，你不招惹她，她也不会动怒。”</w:t>
      </w:r>
    </w:p>
    <w:p w14:paraId="0810B7CE">
      <w:pPr>
        <w:pStyle w:val="19"/>
      </w:pPr>
      <w:r>
        <w:rPr>
          <w:rFonts w:ascii="宋体" w:hAnsi="宋体" w:eastAsia="宋体"/>
          <w:sz w:val="24"/>
          <w:shd w:val="clear" w:fill="FFDDA7"/>
        </w:rPr>
        <w:t>【围观村民3】“胖婶，这就是你的不是了，苏沐是什么人我们大家都知道，你把一个姑娘的额头弄成这样，你让她长大了怎么活？怎么找个好人家。”</w:t>
      </w:r>
    </w:p>
    <w:p w14:paraId="4F52DCB1">
      <w:pPr>
        <w:pStyle w:val="19"/>
      </w:pPr>
      <w:r>
        <w:rPr>
          <w:rFonts w:ascii="宋体" w:hAnsi="宋体" w:eastAsia="宋体"/>
          <w:sz w:val="24"/>
        </w:rPr>
        <w:t>胖婶没想到众人会转头指责她，就算是之前发生了不愉快，也都是小打小闹就算了，今天怎么就不依不饶了。</w:t>
      </w:r>
    </w:p>
    <w:p w14:paraId="2A7D0E2E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【胖婶】“这，这是孩子之间的打闹。”</w:t>
      </w:r>
    </w:p>
    <w:p w14:paraId="47CC5439">
      <w:pPr>
        <w:pStyle w:val="19"/>
      </w:pPr>
      <w:r>
        <w:rPr>
          <w:rFonts w:ascii="宋体" w:hAnsi="宋体" w:eastAsia="宋体"/>
          <w:sz w:val="24"/>
        </w:rPr>
        <w:t>林晚翻白眼，面色凶狠：</w:t>
      </w:r>
    </w:p>
    <w:p w14:paraId="40D055BA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【林晚】“放屁，我也给你的脑袋打个窟窿。”</w:t>
      </w:r>
    </w:p>
    <w:p w14:paraId="2B892DE5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【胖婶】“救命，苏家的杀人了。”</w:t>
      </w:r>
    </w:p>
    <w:p w14:paraId="46F208B5">
      <w:pPr>
        <w:pStyle w:val="19"/>
      </w:pPr>
      <w:r>
        <w:rPr>
          <w:rFonts w:ascii="宋体" w:hAnsi="宋体" w:eastAsia="宋体"/>
          <w:sz w:val="24"/>
        </w:rPr>
        <w:t>一些人象征性的拦了拦，而林晚趁机用石头打了胖婶的肩膀和背后，她用的巧劲，不会立刻看出来伤痕，但能让胖婶整夜都疼的睡不着。</w:t>
      </w:r>
    </w:p>
    <w:p w14:paraId="7DA08492">
      <w:pPr>
        <w:pStyle w:val="19"/>
      </w:pPr>
      <w:r>
        <w:rPr>
          <w:rFonts w:ascii="宋体" w:hAnsi="宋体" w:eastAsia="宋体"/>
          <w:sz w:val="24"/>
        </w:rPr>
        <w:t>她也不是个傻子，嘴上可以说的厉害吓唬别人，真的把胖婶的脑袋砸出血，那就不一样了。现在村民本来就看她不顺眼，她更应该装可怜，既然苏沐说她脑子不好，那她偶尔做点出格的事情又怎么了。</w:t>
      </w:r>
    </w:p>
    <w:p w14:paraId="29DE4205">
      <w:pPr>
        <w:pStyle w:val="19"/>
      </w:pPr>
      <w:r>
        <w:rPr>
          <w:rFonts w:ascii="宋体" w:hAnsi="宋体" w:eastAsia="宋体"/>
          <w:sz w:val="24"/>
        </w:rPr>
        <w:t>村长看到事情越闹越大，连忙现在林晚面前：</w:t>
      </w:r>
    </w:p>
    <w:p w14:paraId="1D88989D">
      <w:pPr>
        <w:pStyle w:val="19"/>
      </w:pPr>
      <w:r>
        <w:rPr>
          <w:rFonts w:ascii="宋体" w:hAnsi="宋体" w:eastAsia="宋体"/>
          <w:sz w:val="24"/>
          <w:shd w:val="clear" w:fill="79EF6B"/>
        </w:rPr>
        <w:t>【村长】“苏家的，你说一说到底怎么样才能罢休。”</w:t>
      </w:r>
    </w:p>
    <w:p w14:paraId="15E06569">
      <w:pPr>
        <w:pStyle w:val="19"/>
      </w:pPr>
      <w:r>
        <w:rPr>
          <w:rFonts w:ascii="宋体" w:hAnsi="宋体" w:eastAsia="宋体"/>
          <w:sz w:val="24"/>
        </w:rPr>
        <w:t>林晚把石头往地上一扔，不管胖婶哭的死去活来，直接抱起宝梦：</w:t>
      </w:r>
    </w:p>
    <w:p w14:paraId="71491D9D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【林晚】“第一，村长话不能那样说，什么叫我罢休？我们家是受害者。”</w:t>
      </w:r>
    </w:p>
    <w:p w14:paraId="5A8CAE6F">
      <w:pPr>
        <w:pStyle w:val="19"/>
      </w:pPr>
      <w:r>
        <w:rPr>
          <w:rFonts w:ascii="宋体" w:hAnsi="宋体" w:eastAsia="宋体"/>
          <w:sz w:val="24"/>
        </w:rPr>
        <w:t>村长被说的脸红脖子粗：</w:t>
      </w:r>
    </w:p>
    <w:p w14:paraId="4D80D776">
      <w:pPr>
        <w:pStyle w:val="19"/>
      </w:pPr>
      <w:r>
        <w:rPr>
          <w:rFonts w:ascii="宋体" w:hAnsi="宋体" w:eastAsia="宋体"/>
          <w:sz w:val="24"/>
          <w:shd w:val="clear" w:fill="79EF6B"/>
        </w:rPr>
        <w:t>【村长】“是是是，是我说错话了。”</w:t>
      </w:r>
    </w:p>
    <w:p w14:paraId="770F643D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【林晚】“第二，我们家宝梦被打成这样，肯定要赔银子看病，不然我们家不罢休。”</w:t>
      </w:r>
    </w:p>
    <w:p w14:paraId="58C1B09E">
      <w:pPr>
        <w:pStyle w:val="19"/>
      </w:pPr>
      <w:r>
        <w:rPr>
          <w:rFonts w:ascii="宋体" w:hAnsi="宋体" w:eastAsia="宋体"/>
          <w:sz w:val="24"/>
        </w:rPr>
        <w:t>胖婶不乐意，也不哭了：</w:t>
      </w:r>
    </w:p>
    <w:p w14:paraId="20DEB45F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【胖婶】“凭什么。”</w:t>
      </w:r>
    </w:p>
    <w:p w14:paraId="5A57C376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【林晚】“少说凭什么，今日有乡亲们拦着，我也不想不给面子，下一次说不准我就打死你了，反正我不怕死，你不让我好过，大家都别想活着。”</w:t>
      </w:r>
    </w:p>
    <w:p w14:paraId="054ABA10">
      <w:pPr>
        <w:pStyle w:val="19"/>
      </w:pPr>
      <w:r>
        <w:rPr>
          <w:rFonts w:ascii="宋体" w:hAnsi="宋体" w:eastAsia="宋体"/>
          <w:sz w:val="24"/>
        </w:rPr>
        <w:t>林晚拿出了泼妇的样子。果不其然，这句话说完，胖婶又从新审视了一番林晚。这个小蹄子确实和之前不一样了，难道苏沐说的是真的？回想之前这小蹄子看见她都畏畏缩缩的，今日这样，确实是头一回。</w:t>
      </w:r>
    </w:p>
    <w:p w14:paraId="2AEE7A83">
      <w:pPr>
        <w:pStyle w:val="19"/>
      </w:pPr>
      <w:r>
        <w:rPr>
          <w:rFonts w:ascii="宋体" w:hAnsi="宋体" w:eastAsia="宋体"/>
          <w:sz w:val="24"/>
        </w:rPr>
        <w:t>胖婶咬了咬牙：</w:t>
      </w:r>
    </w:p>
    <w:p w14:paraId="104297F4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【胖婶】“行，想要银子是吧，你说要多少？”</w:t>
      </w:r>
    </w:p>
    <w:p w14:paraId="7CED3DF8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【林晚】“一两。”</w:t>
      </w:r>
    </w:p>
    <w:p w14:paraId="603C4503">
      <w:pPr>
        <w:pStyle w:val="19"/>
      </w:pPr>
      <w:r>
        <w:rPr>
          <w:rFonts w:ascii="宋体" w:hAnsi="宋体" w:eastAsia="宋体"/>
          <w:sz w:val="24"/>
          <w:shd w:val="clear" w:fill="D5FE84"/>
        </w:rPr>
        <w:t>【胖婶】“什么？你这是要我的命。”</w:t>
      </w:r>
    </w:p>
    <w:p w14:paraId="5469FA6C">
      <w:pPr>
        <w:pStyle w:val="19"/>
      </w:pPr>
      <w:r>
        <w:rPr>
          <w:rFonts w:ascii="宋体" w:hAnsi="宋体" w:eastAsia="宋体"/>
          <w:sz w:val="24"/>
        </w:rPr>
        <w:t>胖婶惊呼。周围人也开口：</w:t>
      </w:r>
    </w:p>
    <w:p w14:paraId="7E6BB249">
      <w:pPr>
        <w:pStyle w:val="19"/>
      </w:pPr>
      <w:r>
        <w:rPr>
          <w:rFonts w:ascii="宋体" w:hAnsi="宋体" w:eastAsia="宋体"/>
          <w:sz w:val="24"/>
          <w:shd w:val="clear" w:fill="00B4FF"/>
        </w:rPr>
        <w:t>【围观村民】“一两银子确实多了。”“少一点。”“一两银子大家都拿不出手，一年还不知道有没有几两银子呢。”</w:t>
      </w:r>
    </w:p>
    <w:p w14:paraId="7A5A1EC0">
      <w:pPr>
        <w:pStyle w:val="19"/>
      </w:pPr>
      <w:r>
        <w:rPr>
          <w:rFonts w:ascii="宋体" w:hAnsi="宋体" w:eastAsia="宋体"/>
          <w:sz w:val="24"/>
        </w:rPr>
        <w:t>林晚面色不改：</w:t>
      </w:r>
    </w:p>
    <w:p w14:paraId="687D45BC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【林晚】“我说一两就一两，没得商量，不然就把我们家宝梦的额头看好，这么长的疤，要是伴随一辈子，嫁不出去了，也要胖婶负责。”</w:t>
      </w:r>
    </w:p>
    <w:p w14:paraId="1E41A8A6">
      <w:pPr>
        <w:pStyle w:val="19"/>
      </w:pPr>
      <w:r>
        <w:rPr>
          <w:rFonts w:ascii="宋体" w:hAnsi="宋体" w:eastAsia="宋体"/>
          <w:sz w:val="24"/>
        </w:rPr>
        <w:t>一听还要牵扯一辈子，胖婶连忙答应给一两银子，林晚要胖婶立刻回去拿，胖婶进屋拿了出来，这件事情才算过去，众人也都回去了。这下，家里只剩下他们一家人。苏沐看着林晚：</w:t>
      </w:r>
    </w:p>
    <w:p w14:paraId="34CB5F55">
      <w:pPr>
        <w:pStyle w:val="19"/>
      </w:pPr>
      <w:r>
        <w:rPr>
          <w:rFonts w:ascii="宋体" w:hAnsi="宋体" w:eastAsia="宋体"/>
          <w:sz w:val="24"/>
          <w:shd w:val="clear" w:fill="8FA8FE"/>
        </w:rPr>
        <w:t>【苏沐】“你刚才的做法，确实没给胖婶活路。”</w:t>
      </w:r>
    </w:p>
    <w:p w14:paraId="08F25F27">
      <w:pPr>
        <w:pStyle w:val="19"/>
      </w:pPr>
      <w:r>
        <w:rPr>
          <w:rFonts w:ascii="宋体" w:hAnsi="宋体" w:eastAsia="宋体"/>
          <w:sz w:val="24"/>
        </w:rPr>
        <w:t>林晚低头整理蘑菇，没理会苏沐。胖婶能随随便便拿出一两银子，说明她家还有银子，要是有心存歹念的，就注定了胖婶家会被洗劫一空。她把胖婶逼到这个份上，她也不后悔。</w:t>
      </w:r>
    </w:p>
    <w:p w14:paraId="737DF9D5">
      <w:pPr>
        <w:pStyle w:val="19"/>
      </w:pPr>
      <w:r>
        <w:rPr>
          <w:rFonts w:ascii="宋体" w:hAnsi="宋体" w:eastAsia="宋体"/>
          <w:sz w:val="24"/>
        </w:rPr>
        <w:t>林晚整理完蘑菇这才看着苏宝梦，</w:t>
      </w:r>
    </w:p>
    <w:p w14:paraId="7D730A39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【林晚】“疼吗？”</w:t>
      </w:r>
    </w:p>
    <w:p w14:paraId="10B213CC">
      <w:pPr>
        <w:pStyle w:val="19"/>
      </w:pPr>
      <w:r>
        <w:rPr>
          <w:rFonts w:ascii="宋体" w:hAnsi="宋体" w:eastAsia="宋体"/>
          <w:sz w:val="24"/>
          <w:shd w:val="clear" w:fill="A9DCFF"/>
        </w:rPr>
        <w:t>【苏宝梦】“疼。”</w:t>
      </w:r>
    </w:p>
    <w:p w14:paraId="08916830">
      <w:pPr>
        <w:pStyle w:val="19"/>
      </w:pPr>
      <w:r>
        <w:rPr>
          <w:rFonts w:ascii="宋体" w:hAnsi="宋体" w:eastAsia="宋体"/>
          <w:sz w:val="24"/>
        </w:rPr>
        <w:t>苏宝梦眼泪汪汪。</w:t>
      </w:r>
    </w:p>
    <w:p w14:paraId="390CB41C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【林晚】“那为什么不哭。”</w:t>
      </w:r>
    </w:p>
    <w:p w14:paraId="62B2438D">
      <w:pPr>
        <w:pStyle w:val="19"/>
      </w:pPr>
      <w:r>
        <w:rPr>
          <w:rFonts w:ascii="宋体" w:hAnsi="宋体" w:eastAsia="宋体"/>
          <w:sz w:val="24"/>
        </w:rPr>
        <w:t>林晚不解，这个年纪的孩子疼了就会哭，就会找爹娘撒娇。苏宝梦低头抠手指。是疼啊！可是后娘又不会心疼她，她之前摔倒了，后娘还让她滚远点，爹爹又不会给吹吹，还不如大哥和二哥。</w:t>
      </w:r>
    </w:p>
    <w:p w14:paraId="5DFC692D">
      <w:pPr>
        <w:pStyle w:val="19"/>
      </w:pPr>
      <w:r>
        <w:rPr>
          <w:rFonts w:ascii="宋体" w:hAnsi="宋体" w:eastAsia="宋体"/>
          <w:sz w:val="24"/>
          <w:shd w:val="clear" w:fill="F3B6B6"/>
        </w:rPr>
        <w:t>【林晚】“过来，我看看。”</w:t>
      </w:r>
    </w:p>
    <w:p w14:paraId="5EA51245">
      <w:pPr>
        <w:pStyle w:val="19"/>
      </w:pPr>
      <w:r>
        <w:rPr>
          <w:rFonts w:ascii="宋体" w:hAnsi="宋体" w:eastAsia="宋体"/>
          <w:sz w:val="24"/>
        </w:rPr>
        <w:t>林晚拉过苏宝梦，检查了额头。看着是流了不少的血，还好是不需要缝针。林晚回了房间，从空间兑换了消毒水和去疤痕的药膏，总共消费了十个感恩值，看着越来越少的感恩值，林晚也是无奈。</w:t>
      </w:r>
    </w:p>
    <w:p w14:paraId="31267583">
      <w:pPr>
        <w:pStyle w:val="19"/>
      </w:pPr>
      <w:r>
        <w:rPr>
          <w:rFonts w:ascii="宋体" w:hAnsi="宋体" w:eastAsia="宋体"/>
          <w:sz w:val="24"/>
        </w:rPr>
        <w:t>来这里两日就用了那么多，分文没挣，也不知道怎么赚取感恩值，看来前路艰难，接下来的感恩值她要省着点用。</w:t>
      </w:r>
    </w:p>
    <w:p w14:paraId="02AF4BA8">
      <w:pPr>
        <w:pStyle w:val="19"/>
      </w:pPr>
      <w:r>
        <w:rPr>
          <w:rFonts w:ascii="宋体" w:hAnsi="宋体" w:eastAsia="宋体"/>
          <w:sz w:val="24"/>
        </w:rPr>
        <w:t>［得到别人的感恩，就可以赚取感恩值了，宿主加油。］</w:t>
      </w:r>
    </w:p>
    <w:p w14:paraId="5FBB92B1">
      <w:pPr>
        <w:pStyle w:val="19"/>
      </w:pPr>
      <w:r>
        <w:rPr>
          <w:rFonts w:ascii="宋体" w:hAnsi="宋体" w:eastAsia="宋体"/>
          <w:sz w:val="24"/>
        </w:rPr>
        <w:t>这里的人讨厌我，去哪里才能获得感恩值？这不是开玩笑吗？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9E5DD7"/>
    <w:rsid w:val="10E57150"/>
    <w:rsid w:val="2480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9370</Words>
  <Characters>9421</Characters>
  <Lines>0</Lines>
  <Paragraphs>0</Paragraphs>
  <TotalTime>3</TotalTime>
  <ScaleCrop>false</ScaleCrop>
  <LinksUpToDate>false</LinksUpToDate>
  <CharactersWithSpaces>9427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WPS_1640606702</cp:lastModifiedBy>
  <dcterms:modified xsi:type="dcterms:W3CDTF">2026-07-28T12:19:50Z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eyJoZGlkIjoiYTU0N2Q3NjgxMTU0MDk2ZGZlMDIzN2VlNWNlN2Q5MzMiLCJ1c2VySWQiOiIxMzEwMDc3Mjc2In0=</vt:lpwstr>
  </property>
  <property fmtid="{D5CDD505-2E9C-101B-9397-08002B2CF9AE}" pid="3" name="KSOProductBuildVer">
    <vt:lpwstr>2052-12.1.0.28043</vt:lpwstr>
  </property>
  <property fmtid="{D5CDD505-2E9C-101B-9397-08002B2CF9AE}" pid="4" name="ICV">
    <vt:lpwstr>55D2DF22AABB46ECBAAEC03B15F07FF3_12</vt:lpwstr>
  </property>
</Properties>
</file>