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DD0BF9">
      <w:pPr>
        <w:pStyle w:val="3"/>
        <w:spacing w:after="300"/>
      </w:pPr>
      <w:r>
        <w:rPr>
          <w:rFonts w:ascii="宋体" w:hAnsi="宋体" w:eastAsia="宋体"/>
        </w:rPr>
        <w:t>角色总表</w:t>
      </w:r>
    </w:p>
    <w:p w14:paraId="4E291B79">
      <w:pPr>
        <w:pStyle w:val="19"/>
      </w:pPr>
      <w:r>
        <w:rPr>
          <w:rFonts w:ascii="宋体" w:hAnsi="宋体" w:eastAsia="宋体"/>
          <w:sz w:val="24"/>
          <w:shd w:val="clear" w:fill="B7DDE4"/>
        </w:rPr>
        <w:t>【江窈】【女】【</w:t>
      </w:r>
      <w:r>
        <w:rPr>
          <w:rFonts w:hint="eastAsia" w:ascii="宋体" w:hAnsi="宋体" w:eastAsia="宋体"/>
          <w:sz w:val="24"/>
          <w:shd w:val="clear" w:fill="B7DDE4"/>
          <w:lang w:val="en-US" w:eastAsia="zh-CN"/>
        </w:rPr>
        <w:t>少御</w:t>
      </w:r>
      <w:r>
        <w:rPr>
          <w:rFonts w:ascii="宋体" w:hAnsi="宋体" w:eastAsia="宋体"/>
          <w:sz w:val="24"/>
          <w:shd w:val="clear" w:fill="B7DDE4"/>
        </w:rPr>
        <w:t>】【18岁，快穿任务者，高三转学生，容貌漂亮，性格开朗，善于应变。外貌惊艳的自然卷少女，身份多变且演技精湛。她擅长示弱演戏，游走于各色男性间，在不同世界中灵活转换角色，是个充满魅力且心思细腻的狡黠任务者。】【10】</w:t>
      </w:r>
    </w:p>
    <w:p w14:paraId="5F767832">
      <w:pPr>
        <w:pStyle w:val="19"/>
      </w:pPr>
      <w:r>
        <w:rPr>
          <w:rFonts w:ascii="宋体" w:hAnsi="宋体" w:eastAsia="宋体"/>
          <w:sz w:val="24"/>
          <w:shd w:val="clear" w:fill="FFE617"/>
        </w:rPr>
        <w:t>【洪楠】【女】【</w:t>
      </w:r>
      <w:r>
        <w:rPr>
          <w:rFonts w:hint="eastAsia" w:ascii="宋体" w:hAnsi="宋体" w:eastAsia="宋体"/>
          <w:sz w:val="24"/>
          <w:shd w:val="clear" w:fill="FFE617"/>
          <w:lang w:val="en-US" w:eastAsia="zh-CN"/>
        </w:rPr>
        <w:t>少御</w:t>
      </w:r>
      <w:r>
        <w:rPr>
          <w:rFonts w:ascii="宋体" w:hAnsi="宋体" w:eastAsia="宋体"/>
          <w:sz w:val="24"/>
          <w:shd w:val="clear" w:fill="FFE617"/>
        </w:rPr>
        <w:t>】【18岁，高三九班学生，江窈同桌，娃娃脸，性格开朗，大大咧咧】【7】</w:t>
      </w:r>
    </w:p>
    <w:p w14:paraId="4C25F5B7">
      <w:pPr>
        <w:pStyle w:val="19"/>
      </w:pPr>
      <w:r>
        <w:rPr>
          <w:rFonts w:ascii="宋体" w:hAnsi="宋体" w:eastAsia="宋体"/>
          <w:sz w:val="24"/>
          <w:shd w:val="clear" w:fill="FFF1EE"/>
        </w:rPr>
        <w:t>【班主任老张】【男】【中年】【45岁，高三九班班主任，性格严厉，责任心强。，长着一张饼脸，看似严厉凶悍，实则对学生的情况心如明镜。】【4】</w:t>
      </w:r>
    </w:p>
    <w:p w14:paraId="30B8D689">
      <w:pPr>
        <w:pStyle w:val="19"/>
      </w:pPr>
      <w:r>
        <w:rPr>
          <w:rFonts w:ascii="宋体" w:hAnsi="宋体" w:eastAsia="宋体"/>
          <w:sz w:val="24"/>
          <w:shd w:val="clear" w:fill="FF87A7"/>
        </w:rPr>
        <w:t>【沈业】【男】【少年】【18岁，高三九班学生，容貌出众，气质慵懒，行为轻浮。拥有琥珀色双眸的校园焦点，篮球技艺精湛，性格冷峭且深情，对爱人江窈展现出极致的耐心与宠溺。】【4】</w:t>
      </w:r>
    </w:p>
    <w:p w14:paraId="45C050EF">
      <w:pPr>
        <w:pStyle w:val="19"/>
      </w:pPr>
      <w:r>
        <w:rPr>
          <w:rFonts w:ascii="宋体" w:hAnsi="宋体" w:eastAsia="宋体"/>
          <w:sz w:val="24"/>
          <w:shd w:val="clear" w:fill="8FA8FE"/>
        </w:rPr>
        <w:t>【来财】【男】【儿童】【女主的快穿系统，爱撒娇，看重物质，极度贪吃辣条，性格跳脱且常被宿主戏弄。正太音。】【3】</w:t>
      </w:r>
    </w:p>
    <w:p w14:paraId="21AF8834">
      <w:pPr>
        <w:pStyle w:val="19"/>
      </w:pPr>
      <w:r>
        <w:rPr>
          <w:rFonts w:ascii="宋体" w:hAnsi="宋体" w:eastAsia="宋体"/>
          <w:sz w:val="24"/>
          <w:shd w:val="clear" w:fill="F3B6B6"/>
        </w:rPr>
        <w:t>【班级同学】【男】【少年】【18岁，高三九班学生，好奇心强，活泼开朗。对新转校生充满好奇的高中生，心思单纯直接，喜欢当众赞赏他人的美貌。】【1】</w:t>
      </w:r>
    </w:p>
    <w:p w14:paraId="1D7E9ED8">
      <w:pPr>
        <w:pStyle w:val="19"/>
      </w:pPr>
      <w:r>
        <w:rPr>
          <w:rFonts w:ascii="宋体" w:hAnsi="宋体" w:eastAsia="宋体"/>
          <w:sz w:val="24"/>
          <w:shd w:val="clear" w:fill="79EF6B"/>
        </w:rPr>
        <w:t>【班级同学2】【女】【少年】【18岁，高三九班学生，好奇心强，活泼开朗。对新转校生充满好奇的高中生，心思单纯直接，喜欢当众赞赏他人的美貌。】【1】</w:t>
      </w:r>
    </w:p>
    <w:p w14:paraId="6B2EDB19">
      <w:pPr>
        <w:pStyle w:val="19"/>
      </w:pPr>
      <w:r>
        <w:rPr>
          <w:rFonts w:ascii="宋体" w:hAnsi="宋体" w:eastAsia="宋体"/>
          <w:sz w:val="24"/>
          <w:shd w:val="clear" w:fill="A9DCFF"/>
        </w:rPr>
        <w:t>【班级同学3】【女】【少年】【18岁，高三九班学生，好奇心强，活泼开朗。对新转校生充满好奇的高中生，心思单纯直接，喜欢当众赞赏他人的美貌。】【1】</w:t>
      </w:r>
    </w:p>
    <w:p w14:paraId="23BB85E4">
      <w:pPr>
        <w:pStyle w:val="19"/>
        <w:rPr>
          <w:rFonts w:ascii="宋体" w:hAnsi="宋体" w:eastAsia="宋体"/>
          <w:sz w:val="24"/>
          <w:shd w:val="clear" w:fill="FFF1EE"/>
        </w:rPr>
      </w:pPr>
    </w:p>
    <w:p w14:paraId="6DC4FC17">
      <w:pPr>
        <w:pStyle w:val="19"/>
        <w:rPr>
          <w:rFonts w:ascii="宋体" w:hAnsi="宋体" w:eastAsia="宋体"/>
          <w:sz w:val="24"/>
          <w:shd w:val="clear" w:fill="FFF1EE"/>
        </w:rPr>
      </w:pPr>
    </w:p>
    <w:p w14:paraId="225C3CC9">
      <w:pPr>
        <w:pStyle w:val="19"/>
      </w:pPr>
      <w:r>
        <w:rPr>
          <w:rFonts w:ascii="宋体" w:hAnsi="宋体" w:eastAsia="宋体"/>
          <w:sz w:val="24"/>
          <w:shd w:val="clear" w:fill="FFF1EE"/>
        </w:rPr>
        <w:t>【班主任老张】“安静安静！我在办公室都能听见你们嚷嚷，整个高三就没有比你们九班更乱的！”</w:t>
      </w:r>
    </w:p>
    <w:p w14:paraId="5FB70AE1">
      <w:pPr>
        <w:pStyle w:val="19"/>
      </w:pPr>
      <w:r>
        <w:rPr>
          <w:rFonts w:ascii="宋体" w:hAnsi="宋体" w:eastAsia="宋体"/>
          <w:sz w:val="24"/>
        </w:rPr>
        <w:t>教室里吵吵嚷嚷，班主任老张在讲台上大发神威。</w:t>
      </w:r>
    </w:p>
    <w:p w14:paraId="22D3156D">
      <w:pPr>
        <w:pStyle w:val="19"/>
        <w:spacing w:after="0"/>
      </w:pPr>
      <w:r>
        <w:rPr>
          <w:rFonts w:ascii="宋体" w:hAnsi="宋体" w:eastAsia="宋体"/>
          <w:color w:val="EC6066"/>
          <w:sz w:val="24"/>
        </w:rPr>
        <w:t>【参考】来财：</w:t>
      </w:r>
    </w:p>
    <w:p w14:paraId="36EC06F2">
      <w:pPr>
        <w:pStyle w:val="19"/>
      </w:pPr>
      <w:r>
        <w:rPr>
          <w:rFonts w:ascii="宋体" w:hAnsi="宋体" w:eastAsia="宋体"/>
          <w:sz w:val="24"/>
          <w:shd w:val="clear" w:fill="8FA8FE"/>
        </w:rPr>
        <w:t>【来财】【宿主，狗渣男在看你呢】（音效：内心独白-1）</w:t>
      </w:r>
    </w:p>
    <w:p w14:paraId="5B737432">
      <w:pPr>
        <w:pStyle w:val="19"/>
      </w:pPr>
      <w:r>
        <w:rPr>
          <w:rFonts w:ascii="宋体" w:hAnsi="宋体" w:eastAsia="宋体"/>
          <w:sz w:val="24"/>
        </w:rPr>
        <w:t>江窈正站在门口等待，她听到系统提示，看过去。</w:t>
      </w:r>
    </w:p>
    <w:p w14:paraId="07CB0FD9">
      <w:pPr>
        <w:pStyle w:val="19"/>
      </w:pPr>
      <w:r>
        <w:rPr>
          <w:rFonts w:ascii="宋体" w:hAnsi="宋体" w:eastAsia="宋体"/>
          <w:sz w:val="24"/>
        </w:rPr>
        <w:t>窗边，靠着椅背气质慵懒的少年被阳光笼罩其中，他的五官很是出挑，根根分明的浓密睫毛，好似画了眼线一般，琥珀眼清澈透亮。二人对上目光，少年指间转着的笔停下，眉梢微扬。江窈则回以浅笑。</w:t>
      </w:r>
    </w:p>
    <w:p w14:paraId="5A211646">
      <w:pPr>
        <w:pStyle w:val="19"/>
      </w:pPr>
      <w:r>
        <w:rPr>
          <w:rFonts w:ascii="宋体" w:hAnsi="宋体" w:eastAsia="宋体"/>
          <w:sz w:val="24"/>
          <w:shd w:val="clear" w:fill="B7DDE4"/>
        </w:rPr>
        <w:t>【江窈】啧，随意放电、不守男德，难怪以后哭成狗人家女主都不愿意要你。（音效：内心独白-1）</w:t>
      </w:r>
    </w:p>
    <w:p w14:paraId="5CBA8DA7">
      <w:pPr>
        <w:pStyle w:val="19"/>
      </w:pPr>
      <w:r>
        <w:rPr>
          <w:rFonts w:ascii="宋体" w:hAnsi="宋体" w:eastAsia="宋体"/>
          <w:sz w:val="24"/>
          <w:shd w:val="clear" w:fill="8FA8FE"/>
        </w:rPr>
        <w:t>【来财】【宿主，你答应过完成任务就给我买条有弹性的苦茶子嗷，我加好购物车了，你可一定要努力，千万别让我失望呀】（音效：内心独白-1）</w:t>
      </w:r>
    </w:p>
    <w:p w14:paraId="526392A3">
      <w:pPr>
        <w:pStyle w:val="19"/>
      </w:pPr>
      <w:r>
        <w:rPr>
          <w:rFonts w:ascii="宋体" w:hAnsi="宋体" w:eastAsia="宋体"/>
          <w:sz w:val="24"/>
        </w:rPr>
        <w:t>来财扯扯身上唯一一块用来遮羞的白色布料，扭扭捏捏。</w:t>
      </w:r>
    </w:p>
    <w:p w14:paraId="450953A0">
      <w:pPr>
        <w:pStyle w:val="19"/>
      </w:pPr>
      <w:r>
        <w:rPr>
          <w:rFonts w:ascii="宋体" w:hAnsi="宋体" w:eastAsia="宋体"/>
          <w:sz w:val="24"/>
          <w:shd w:val="clear" w:fill="8FA8FE"/>
        </w:rPr>
        <w:t>【来财】一条苦茶子一积分，宿主完成任务可以获得十积分，我要是撒撒娇，说不定宿主会大方的给自己买两条。（音效：内心独白-1）</w:t>
      </w:r>
    </w:p>
    <w:p w14:paraId="64F6ABB1">
      <w:pPr>
        <w:pStyle w:val="19"/>
      </w:pPr>
      <w:r>
        <w:rPr>
          <w:rFonts w:ascii="宋体" w:hAnsi="宋体" w:eastAsia="宋体"/>
          <w:sz w:val="24"/>
          <w:shd w:val="clear" w:fill="B7DDE4"/>
        </w:rPr>
        <w:t>【江窈】【放心吧，跟了我，你的福气都在后头呢】（音效：内心独白-1）</w:t>
      </w:r>
    </w:p>
    <w:p w14:paraId="5CB33E9F">
      <w:pPr>
        <w:pStyle w:val="19"/>
      </w:pPr>
      <w:r>
        <w:rPr>
          <w:rFonts w:ascii="宋体" w:hAnsi="宋体" w:eastAsia="宋体"/>
          <w:sz w:val="24"/>
        </w:rPr>
        <w:t>江窈信誓旦旦，自认对任务手拿把掐。</w:t>
      </w:r>
    </w:p>
    <w:p w14:paraId="1221191E">
      <w:pPr>
        <w:pStyle w:val="19"/>
      </w:pPr>
      <w:r>
        <w:rPr>
          <w:rFonts w:ascii="宋体" w:hAnsi="宋体" w:eastAsia="宋体"/>
          <w:sz w:val="24"/>
        </w:rPr>
        <w:t>曾经有一份真挚的感情放在狗渣男面前，他不懂得珍惜，直到女主心死他才后悔莫及，不过就算狗渣男跪在雨里，求女主回头看他一眼，也无济于事了，因为女主已经喜欢上迟来的男主。不爱他，就是女主给狗渣男最大的惩罚！</w:t>
      </w:r>
    </w:p>
    <w:p w14:paraId="60F0AA64">
      <w:pPr>
        <w:pStyle w:val="19"/>
      </w:pPr>
      <w:r>
        <w:rPr>
          <w:rFonts w:ascii="宋体" w:hAnsi="宋体" w:eastAsia="宋体"/>
          <w:sz w:val="24"/>
        </w:rPr>
        <w:t>因为勾着沈业搬弄是非，欺负顾软软的重要人物，女配意外死亡，所以江窈便在快穿局的安排下进入书中世界，顶替女配以保证剧情可以顺利进行，最终达成大家爱看的，追妻火葬场结局。</w:t>
      </w:r>
    </w:p>
    <w:p w14:paraId="411085AE">
      <w:pPr>
        <w:pStyle w:val="19"/>
      </w:pPr>
      <w:r>
        <w:rPr>
          <w:rFonts w:ascii="宋体" w:hAnsi="宋体" w:eastAsia="宋体"/>
          <w:sz w:val="24"/>
        </w:rPr>
        <w:t>老张训斥完某些人，清清嗓子，示意江窈进屋。</w:t>
      </w:r>
    </w:p>
    <w:p w14:paraId="314C10D1">
      <w:pPr>
        <w:pStyle w:val="19"/>
      </w:pPr>
      <w:r>
        <w:rPr>
          <w:rFonts w:ascii="宋体" w:hAnsi="宋体" w:eastAsia="宋体"/>
          <w:sz w:val="24"/>
          <w:shd w:val="clear" w:fill="FFF1EE"/>
        </w:rPr>
        <w:t>【班主任老张】“咱班转来一位新同学，江窈，你做个自我介绍吧。”</w:t>
      </w:r>
    </w:p>
    <w:p w14:paraId="3CD83DFF">
      <w:pPr>
        <w:pStyle w:val="19"/>
      </w:pPr>
      <w:r>
        <w:rPr>
          <w:rFonts w:ascii="宋体" w:hAnsi="宋体" w:eastAsia="宋体"/>
          <w:sz w:val="24"/>
        </w:rPr>
        <w:t>江窈这才抬腿往里走，她在黑板上写好自己的名字，转身后笑眯眯。</w:t>
      </w:r>
    </w:p>
    <w:p w14:paraId="11D90E4A">
      <w:pPr>
        <w:pStyle w:val="19"/>
      </w:pPr>
      <w:r>
        <w:rPr>
          <w:rFonts w:ascii="宋体" w:hAnsi="宋体" w:eastAsia="宋体"/>
          <w:sz w:val="24"/>
          <w:shd w:val="clear" w:fill="B7DDE4"/>
        </w:rPr>
        <w:t>【江窈】“你们好呀，我叫江窈，因为爸爸工作变动所以转来元市念书，希望接下来的一年里能跟大家成为好朋友。”</w:t>
      </w:r>
    </w:p>
    <w:p w14:paraId="3EFBDDDF">
      <w:pPr>
        <w:pStyle w:val="19"/>
      </w:pPr>
      <w:r>
        <w:rPr>
          <w:rFonts w:ascii="宋体" w:hAnsi="宋体" w:eastAsia="宋体"/>
          <w:sz w:val="24"/>
        </w:rPr>
        <w:t>江窈话落，刚安静下来的班级再度变得喧嚣，热烈的掌声中，混杂着此起彼伏的惊叹。</w:t>
      </w:r>
    </w:p>
    <w:p w14:paraId="0B91A1AE">
      <w:pPr>
        <w:pStyle w:val="19"/>
      </w:pPr>
      <w:r>
        <w:rPr>
          <w:rFonts w:ascii="宋体" w:hAnsi="宋体" w:eastAsia="宋体"/>
          <w:sz w:val="24"/>
          <w:shd w:val="clear" w:fill="F3B6B6"/>
        </w:rPr>
        <w:t>【班级同学】“哇，新来的转校生是个大美女！而且脾气还很好的样子。”</w:t>
      </w:r>
    </w:p>
    <w:p w14:paraId="49411357">
      <w:pPr>
        <w:pStyle w:val="19"/>
      </w:pPr>
      <w:r>
        <w:rPr>
          <w:rFonts w:ascii="宋体" w:hAnsi="宋体" w:eastAsia="宋体"/>
          <w:sz w:val="24"/>
          <w:shd w:val="clear" w:fill="79EF6B"/>
        </w:rPr>
        <w:t>【班级同学2】“呜呜呜，我本来也计划长这样的……”</w:t>
      </w:r>
    </w:p>
    <w:p w14:paraId="061934DB">
      <w:pPr>
        <w:pStyle w:val="19"/>
      </w:pPr>
      <w:r>
        <w:rPr>
          <w:rFonts w:ascii="宋体" w:hAnsi="宋体" w:eastAsia="宋体"/>
          <w:sz w:val="24"/>
          <w:shd w:val="clear" w:fill="A9DCFF"/>
        </w:rPr>
        <w:t>【班级同学3】“老天爷，我以后再也不喊你爷爷了，你根本没把我当亲孙女！给别人整这么好看的建模，给我的是屎吗、呸呸呸，给我的是什么？！”</w:t>
      </w:r>
    </w:p>
    <w:p w14:paraId="2FBD17EA">
      <w:pPr>
        <w:pStyle w:val="19"/>
      </w:pPr>
      <w:r>
        <w:rPr>
          <w:rFonts w:ascii="宋体" w:hAnsi="宋体" w:eastAsia="宋体"/>
          <w:sz w:val="24"/>
        </w:rPr>
        <w:t>江窈过于漂亮，顾软软心里莫名涌起一股危机感。她下意识回头，见沈业在看江窈，握紧拳头。沈业的同桌温庭深见顾软软看沈业，也握紧拳头。</w:t>
      </w:r>
    </w:p>
    <w:p w14:paraId="70D5E665">
      <w:pPr>
        <w:pStyle w:val="19"/>
      </w:pPr>
      <w:r>
        <w:rPr>
          <w:rFonts w:ascii="宋体" w:hAnsi="宋体" w:eastAsia="宋体"/>
          <w:sz w:val="24"/>
          <w:shd w:val="clear" w:fill="FFF1EE"/>
        </w:rPr>
        <w:t>【班主任老张】“江窈，你坐语文课代表旁边。”</w:t>
      </w:r>
    </w:p>
    <w:p w14:paraId="030EDA8B">
      <w:pPr>
        <w:pStyle w:val="19"/>
      </w:pPr>
      <w:r>
        <w:rPr>
          <w:rFonts w:ascii="宋体" w:hAnsi="宋体" w:eastAsia="宋体"/>
          <w:sz w:val="24"/>
        </w:rPr>
        <w:t>老张指向最右边第四排的空位，和沈业一南一北，隔了整个班级。他对语文老师点点头，表示自己没别的事了，离开前最后训斥两句。</w:t>
      </w:r>
    </w:p>
    <w:p w14:paraId="53193070">
      <w:pPr>
        <w:pStyle w:val="19"/>
      </w:pPr>
      <w:r>
        <w:rPr>
          <w:rFonts w:ascii="宋体" w:hAnsi="宋体" w:eastAsia="宋体"/>
          <w:sz w:val="24"/>
          <w:shd w:val="clear" w:fill="FFF1EE"/>
        </w:rPr>
        <w:t>【班主任老张】“要是再有老师向我反映极个别人上课不听讲还影响其他同学的，你以后就都别上课了，给我到外面站着去！”</w:t>
      </w:r>
    </w:p>
    <w:p w14:paraId="184F9E31">
      <w:pPr>
        <w:pStyle w:val="19"/>
      </w:pPr>
      <w:r>
        <w:rPr>
          <w:rFonts w:ascii="宋体" w:hAnsi="宋体" w:eastAsia="宋体"/>
          <w:sz w:val="24"/>
        </w:rPr>
        <w:t>学生们唏嘘不已，但还是老老实实，收起看到新同学的新奇心思认真听讲。</w:t>
      </w:r>
    </w:p>
    <w:p w14:paraId="689093DD">
      <w:pPr>
        <w:pStyle w:val="19"/>
      </w:pPr>
      <w:r>
        <w:rPr>
          <w:rFonts w:ascii="宋体" w:hAnsi="宋体" w:eastAsia="宋体"/>
          <w:sz w:val="24"/>
        </w:rPr>
        <w:t>江窈的同桌是个可爱的娃娃脸女生，一下课，她便迫不及待找江窈说话，眼睛亮晶晶。</w:t>
      </w:r>
    </w:p>
    <w:p w14:paraId="7B13295D">
      <w:pPr>
        <w:pStyle w:val="19"/>
      </w:pPr>
      <w:r>
        <w:rPr>
          <w:rFonts w:ascii="宋体" w:hAnsi="宋体" w:eastAsia="宋体"/>
          <w:sz w:val="24"/>
          <w:shd w:val="clear" w:fill="FFE617"/>
        </w:rPr>
        <w:t>【洪楠】“你好新同桌，我叫洪楠，你长得好漂亮哇，不过我得提醒你一句，咱们序高不让烫头哦，抓到要挨批斗的。”</w:t>
      </w:r>
    </w:p>
    <w:p w14:paraId="278BB873">
      <w:pPr>
        <w:pStyle w:val="19"/>
        <w:spacing w:after="0"/>
      </w:pPr>
      <w:r>
        <w:rPr>
          <w:rFonts w:ascii="宋体" w:hAnsi="宋体" w:eastAsia="宋体"/>
          <w:color w:val="EC6066"/>
          <w:sz w:val="24"/>
        </w:rPr>
        <w:t>【参考】江窈笑，</w:t>
      </w:r>
    </w:p>
    <w:p w14:paraId="768D4E43">
      <w:pPr>
        <w:pStyle w:val="19"/>
      </w:pPr>
      <w:r>
        <w:rPr>
          <w:rFonts w:ascii="宋体" w:hAnsi="宋体" w:eastAsia="宋体"/>
          <w:sz w:val="24"/>
          <w:shd w:val="clear" w:fill="B7DDE4"/>
        </w:rPr>
        <w:t>【江窈】“不是烫的，我天生自然卷啦。”</w:t>
      </w:r>
    </w:p>
    <w:p w14:paraId="2694612E">
      <w:pPr>
        <w:pStyle w:val="19"/>
      </w:pPr>
      <w:r>
        <w:rPr>
          <w:rFonts w:ascii="宋体" w:hAnsi="宋体" w:eastAsia="宋体"/>
          <w:sz w:val="24"/>
          <w:shd w:val="clear" w:fill="FFE617"/>
        </w:rPr>
        <w:t>【洪楠】“原来是这样，我还在想哪家tony手艺这么赞。”</w:t>
      </w:r>
    </w:p>
    <w:p w14:paraId="3D51F22F">
      <w:pPr>
        <w:pStyle w:val="19"/>
      </w:pPr>
      <w:r>
        <w:rPr>
          <w:rFonts w:ascii="宋体" w:hAnsi="宋体" w:eastAsia="宋体"/>
          <w:sz w:val="24"/>
        </w:rPr>
        <w:t>洪楠伸长脖子瞅外面，神神秘秘的把手机从桌子底下递给江窈。</w:t>
      </w:r>
    </w:p>
    <w:p w14:paraId="702C87AE">
      <w:pPr>
        <w:pStyle w:val="19"/>
        <w:spacing w:after="0"/>
      </w:pPr>
      <w:r>
        <w:rPr>
          <w:rFonts w:ascii="宋体" w:hAnsi="宋体" w:eastAsia="宋体"/>
          <w:color w:val="EC6066"/>
          <w:sz w:val="24"/>
        </w:rPr>
        <w:t>【参考】恍然大悟，她嘿嘿笑了声，</w:t>
      </w:r>
    </w:p>
    <w:p w14:paraId="68BDA999">
      <w:pPr>
        <w:pStyle w:val="19"/>
      </w:pPr>
      <w:r>
        <w:rPr>
          <w:rFonts w:ascii="宋体" w:hAnsi="宋体" w:eastAsia="宋体"/>
          <w:sz w:val="24"/>
          <w:shd w:val="clear" w:fill="FFE617"/>
        </w:rPr>
        <w:t>【洪楠】“你加我好友吧，我放学拉你进班群。”</w:t>
      </w:r>
    </w:p>
    <w:p w14:paraId="2510D990">
      <w:pPr>
        <w:pStyle w:val="19"/>
      </w:pPr>
      <w:r>
        <w:rPr>
          <w:rFonts w:ascii="宋体" w:hAnsi="宋体" w:eastAsia="宋体"/>
          <w:sz w:val="24"/>
          <w:shd w:val="clear" w:fill="B7DDE4"/>
        </w:rPr>
        <w:t>【江窈】“好呀。”</w:t>
      </w:r>
    </w:p>
    <w:p w14:paraId="295119DD">
      <w:pPr>
        <w:pStyle w:val="19"/>
      </w:pPr>
      <w:r>
        <w:rPr>
          <w:rFonts w:ascii="宋体" w:hAnsi="宋体" w:eastAsia="宋体"/>
          <w:sz w:val="24"/>
        </w:rPr>
        <w:t>江窈在搜索栏里输入进自己的微信号，发送好友申请后将手机递回去。她刚转头，被站在桌子旁边的颀长身影吓了一跳。</w:t>
      </w:r>
    </w:p>
    <w:p w14:paraId="5E6FC342">
      <w:pPr>
        <w:pStyle w:val="19"/>
      </w:pPr>
      <w:r>
        <w:rPr>
          <w:rFonts w:ascii="宋体" w:hAnsi="宋体" w:eastAsia="宋体"/>
          <w:sz w:val="24"/>
          <w:shd w:val="clear" w:fill="B7DDE4"/>
        </w:rPr>
        <w:t>【江窈】“报告老师，我没玩、”</w:t>
      </w:r>
    </w:p>
    <w:p w14:paraId="7048B76B">
      <w:pPr>
        <w:pStyle w:val="19"/>
      </w:pPr>
      <w:r>
        <w:rPr>
          <w:rFonts w:ascii="宋体" w:hAnsi="宋体" w:eastAsia="宋体"/>
          <w:sz w:val="24"/>
        </w:rPr>
        <w:t>江窈差点就要不打自招，看清来人是沈业，表情从心虚变成了诧异。</w:t>
      </w:r>
    </w:p>
    <w:p w14:paraId="434DC07D">
      <w:pPr>
        <w:pStyle w:val="19"/>
      </w:pPr>
      <w:r>
        <w:rPr>
          <w:rFonts w:ascii="宋体" w:hAnsi="宋体" w:eastAsia="宋体"/>
          <w:sz w:val="24"/>
          <w:shd w:val="clear" w:fill="B7DDE4"/>
        </w:rPr>
        <w:t>【江窈】“是你呀。”</w:t>
      </w:r>
    </w:p>
    <w:p w14:paraId="6D0AFC4C">
      <w:pPr>
        <w:pStyle w:val="19"/>
        <w:spacing w:after="0"/>
      </w:pPr>
      <w:r>
        <w:rPr>
          <w:rFonts w:ascii="宋体" w:hAnsi="宋体" w:eastAsia="宋体"/>
          <w:color w:val="EC6066"/>
          <w:sz w:val="24"/>
        </w:rPr>
        <w:t>【参考】沈业似笑非笑，</w:t>
      </w:r>
    </w:p>
    <w:p w14:paraId="6FE073E3">
      <w:pPr>
        <w:pStyle w:val="19"/>
      </w:pPr>
      <w:r>
        <w:rPr>
          <w:rFonts w:ascii="宋体" w:hAnsi="宋体" w:eastAsia="宋体"/>
          <w:sz w:val="24"/>
          <w:shd w:val="clear" w:fill="FF87A7"/>
        </w:rPr>
        <w:t>【沈业】“没玩什么，手机？”</w:t>
      </w:r>
    </w:p>
    <w:p w14:paraId="3817E781">
      <w:pPr>
        <w:pStyle w:val="19"/>
        <w:spacing w:after="0"/>
      </w:pPr>
      <w:r>
        <w:rPr>
          <w:rFonts w:ascii="宋体" w:hAnsi="宋体" w:eastAsia="宋体"/>
          <w:color w:val="EC6066"/>
          <w:sz w:val="24"/>
        </w:rPr>
        <w:t>【参考】江窈一脸无辜的装傻，转移话题，</w:t>
      </w:r>
    </w:p>
    <w:p w14:paraId="0837D4F2">
      <w:pPr>
        <w:pStyle w:val="19"/>
      </w:pPr>
      <w:r>
        <w:rPr>
          <w:rFonts w:ascii="宋体" w:hAnsi="宋体" w:eastAsia="宋体"/>
          <w:sz w:val="24"/>
          <w:shd w:val="clear" w:fill="B7DDE4"/>
        </w:rPr>
        <w:t>【江窈】“什么手机，我不知道啊。”“同学，你找我有什么事吗？”</w:t>
      </w:r>
    </w:p>
    <w:p w14:paraId="25170785">
      <w:pPr>
        <w:pStyle w:val="19"/>
      </w:pPr>
      <w:r>
        <w:rPr>
          <w:rFonts w:ascii="宋体" w:hAnsi="宋体" w:eastAsia="宋体"/>
          <w:sz w:val="24"/>
          <w:shd w:val="clear" w:fill="FF87A7"/>
        </w:rPr>
        <w:t>【沈业】“班长忙，让我过来问你要微信，以后有事群里会通知。”</w:t>
      </w:r>
    </w:p>
    <w:p w14:paraId="42F0B7D4">
      <w:pPr>
        <w:pStyle w:val="19"/>
      </w:pPr>
      <w:r>
        <w:rPr>
          <w:rFonts w:ascii="宋体" w:hAnsi="宋体" w:eastAsia="宋体"/>
          <w:sz w:val="24"/>
        </w:rPr>
        <w:t>沈业把拿过来的本子递给江窈。洪楠看向低着头的温庭深，挠挠头。</w:t>
      </w:r>
    </w:p>
    <w:p w14:paraId="4ADC8B2D">
      <w:pPr>
        <w:pStyle w:val="19"/>
      </w:pPr>
      <w:r>
        <w:rPr>
          <w:rFonts w:ascii="宋体" w:hAnsi="宋体" w:eastAsia="宋体"/>
          <w:sz w:val="24"/>
          <w:shd w:val="clear" w:fill="FFE617"/>
        </w:rPr>
        <w:t>【洪楠】班长忙啥呢，我怎么没看出来。（音效：内心独白-1）</w:t>
      </w:r>
    </w:p>
    <w:p w14:paraId="5CE80A7D">
      <w:pPr>
        <w:pStyle w:val="19"/>
      </w:pPr>
      <w:r>
        <w:rPr>
          <w:rFonts w:ascii="宋体" w:hAnsi="宋体" w:eastAsia="宋体"/>
          <w:sz w:val="24"/>
        </w:rPr>
        <w:t>江窈拿起笔，刚要写字，就听到洪楠大大咧咧的声音。</w:t>
      </w:r>
    </w:p>
    <w:p w14:paraId="5180E82B">
      <w:pPr>
        <w:pStyle w:val="19"/>
      </w:pPr>
      <w:r>
        <w:rPr>
          <w:rFonts w:ascii="宋体" w:hAnsi="宋体" w:eastAsia="宋体"/>
          <w:sz w:val="24"/>
          <w:shd w:val="clear" w:fill="FFE617"/>
        </w:rPr>
        <w:t>【洪楠】“不用麻烦了，我已经跟江窈加了好友，等放学我拉她进班群。”</w:t>
      </w:r>
    </w:p>
    <w:p w14:paraId="79F986DD">
      <w:pPr>
        <w:pStyle w:val="19"/>
      </w:pPr>
      <w:r>
        <w:rPr>
          <w:rFonts w:ascii="宋体" w:hAnsi="宋体" w:eastAsia="宋体"/>
          <w:sz w:val="24"/>
          <w:shd w:val="clear" w:fill="FF87A7"/>
        </w:rPr>
        <w:t>【沈业】“万一你忘了呢。”</w:t>
      </w:r>
    </w:p>
    <w:p w14:paraId="76145664">
      <w:pPr>
        <w:pStyle w:val="19"/>
      </w:pPr>
      <w:r>
        <w:rPr>
          <w:rFonts w:ascii="宋体" w:hAnsi="宋体" w:eastAsia="宋体"/>
          <w:sz w:val="24"/>
        </w:rPr>
        <w:t>江窈瞥过去，笔下很快将她的微信号，同时也是手机号写完。</w:t>
      </w:r>
    </w:p>
    <w:p w14:paraId="188AC317">
      <w:pPr>
        <w:pStyle w:val="19"/>
      </w:pPr>
      <w:r>
        <w:rPr>
          <w:rFonts w:ascii="宋体" w:hAnsi="宋体" w:eastAsia="宋体"/>
          <w:sz w:val="24"/>
          <w:shd w:val="clear" w:fill="FFE617"/>
        </w:rPr>
        <w:t>【洪楠】“不可能，我记性不是一般的好！”“你们看着吧，我绝对不会忘的，不然我把头拧下来给你们踢。”</w:t>
      </w:r>
    </w:p>
    <w:p w14:paraId="6FF4601C">
      <w:pPr>
        <w:pStyle w:val="19"/>
        <w:spacing w:after="0"/>
      </w:pPr>
      <w:r>
        <w:rPr>
          <w:rFonts w:ascii="宋体" w:hAnsi="宋体" w:eastAsia="宋体"/>
          <w:color w:val="EC6066"/>
          <w:sz w:val="24"/>
        </w:rPr>
        <w:t>【参考】洪楠相当自信，</w:t>
      </w:r>
    </w:p>
    <w:p w14:paraId="588FD316">
      <w:pPr>
        <w:pStyle w:val="19"/>
      </w:pPr>
      <w:r>
        <w:rPr>
          <w:rFonts w:ascii="宋体" w:hAnsi="宋体" w:eastAsia="宋体"/>
          <w:sz w:val="24"/>
        </w:rPr>
        <w:t>江窈开玩笑，把本子递回给沈业，漂亮的丹凤眼弯成小月牙。</w:t>
      </w:r>
    </w:p>
    <w:p w14:paraId="74AE0F2F">
      <w:pPr>
        <w:pStyle w:val="19"/>
      </w:pPr>
      <w:r>
        <w:rPr>
          <w:rFonts w:ascii="宋体" w:hAnsi="宋体" w:eastAsia="宋体"/>
          <w:sz w:val="24"/>
          <w:shd w:val="clear" w:fill="B7DDE4"/>
        </w:rPr>
        <w:t>【江窈】“别介呀，一颗头在地上滚来滚去多吓人，我可不想做噩梦。”“好啦，这样你就可以顺利交差了，不用太感谢我，给帅哥帮忙是我的荣幸。”</w:t>
      </w:r>
    </w:p>
    <w:p w14:paraId="0C488ECE">
      <w:pPr>
        <w:pStyle w:val="19"/>
      </w:pPr>
      <w:r>
        <w:rPr>
          <w:rFonts w:ascii="宋体" w:hAnsi="宋体" w:eastAsia="宋体"/>
          <w:sz w:val="24"/>
          <w:shd w:val="clear" w:fill="FF87A7"/>
        </w:rPr>
        <w:t>【沈业】“我本以为你是人美心善，没想到是见色起意。”</w:t>
      </w:r>
    </w:p>
    <w:p w14:paraId="22E9D1E9">
      <w:pPr>
        <w:pStyle w:val="19"/>
      </w:pPr>
      <w:r>
        <w:rPr>
          <w:rFonts w:ascii="宋体" w:hAnsi="宋体" w:eastAsia="宋体"/>
          <w:sz w:val="24"/>
        </w:rPr>
        <w:t>沈业笑吟吟，冲江窈眨了眨眼睛，眉下那颗平平无奇的小痣，都因为他优越的面容而显得妖冶漂亮。</w:t>
      </w:r>
    </w:p>
    <w:p w14:paraId="3BB0BE48">
      <w:pPr>
        <w:pStyle w:val="19"/>
        <w:spacing w:after="0"/>
      </w:pPr>
      <w:r>
        <w:rPr>
          <w:rFonts w:ascii="宋体" w:hAnsi="宋体" w:eastAsia="宋体"/>
          <w:color w:val="EC6066"/>
          <w:sz w:val="24"/>
        </w:rPr>
        <w:t>【参考】江窈在心里呕了声。</w:t>
      </w:r>
    </w:p>
    <w:p w14:paraId="6D99DB53">
      <w:pPr>
        <w:pStyle w:val="19"/>
      </w:pPr>
      <w:r>
        <w:rPr>
          <w:rFonts w:ascii="宋体" w:hAnsi="宋体" w:eastAsia="宋体"/>
          <w:sz w:val="24"/>
          <w:shd w:val="clear" w:fill="B7DDE4"/>
        </w:rPr>
        <w:t>【江窈】人美心善我认，见色起意个鬼哦。我都没开始行动呢他自己就跑过来勾搭了，真是个轻浮的狗渣男。（音效：内心独白-1）</w:t>
      </w:r>
    </w:p>
    <w:p w14:paraId="26726A7E">
      <w:pPr>
        <w:pStyle w:val="19"/>
      </w:pPr>
      <w:r>
        <w:rPr>
          <w:rFonts w:ascii="宋体" w:hAnsi="宋体" w:eastAsia="宋体"/>
          <w:sz w:val="24"/>
        </w:rPr>
        <w:t>课间总共就十分钟，沈业拿到江窈的微信后便回去了。洪楠看看沈业的背影，又看看翘着唇的美丽新同桌，脑海里灵光一现。</w:t>
      </w:r>
    </w:p>
    <w:p w14:paraId="557727F6">
      <w:pPr>
        <w:pStyle w:val="19"/>
      </w:pPr>
      <w:r>
        <w:rPr>
          <w:rFonts w:ascii="宋体" w:hAnsi="宋体" w:eastAsia="宋体"/>
          <w:sz w:val="24"/>
          <w:shd w:val="clear" w:fill="FFE617"/>
        </w:rPr>
        <w:t>【洪楠】沈业笑得这么好看，该不会是特意大老远跑过来开屏的吧？！那我可得好好观察观察了……桀桀桀。（音效：内心独白-1）</w:t>
      </w:r>
      <w:bookmarkStart w:id="0" w:name="_GoBack"/>
      <w:bookmarkEnd w:id="0"/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FCF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qFormat="1"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3379</Words>
  <Characters>3406</Characters>
  <Lines>0</Lines>
  <Paragraphs>0</Paragraphs>
  <TotalTime>2</TotalTime>
  <ScaleCrop>false</ScaleCrop>
  <LinksUpToDate>false</LinksUpToDate>
  <CharactersWithSpaces>3407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aTao～</cp:lastModifiedBy>
  <dcterms:modified xsi:type="dcterms:W3CDTF">2026-07-28T12:47:56Z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eyJoZGlkIjoiYTdkNTFlNmRiOGIyMGVhNjZhY2RjODcxODRjYTljMGIiLCJ1c2VySWQiOiI3NTE1NzMyODgifQ==</vt:lpwstr>
  </property>
  <property fmtid="{D5CDD505-2E9C-101B-9397-08002B2CF9AE}" pid="3" name="KSOProductBuildVer">
    <vt:lpwstr>2052-12.1.0.26884</vt:lpwstr>
  </property>
  <property fmtid="{D5CDD505-2E9C-101B-9397-08002B2CF9AE}" pid="4" name="ICV">
    <vt:lpwstr>2C981966096E413DA9FF2AAFE4A937B6_12</vt:lpwstr>
  </property>
</Properties>
</file>